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BE0" w:rsidRDefault="00D77C07" w:rsidP="00B561C0">
      <w:r>
        <w:rPr>
          <w:b/>
          <w:bCs/>
          <w:noProof/>
          <w:szCs w:val="24"/>
          <w:lang w:eastAsia="en-GB"/>
        </w:rPr>
        <mc:AlternateContent>
          <mc:Choice Requires="wps">
            <w:drawing>
              <wp:anchor distT="0" distB="0" distL="114300" distR="114300" simplePos="0" relativeHeight="251678720" behindDoc="0" locked="0" layoutInCell="1" allowOverlap="1">
                <wp:simplePos x="0" y="0"/>
                <wp:positionH relativeFrom="column">
                  <wp:posOffset>-165100</wp:posOffset>
                </wp:positionH>
                <wp:positionV relativeFrom="paragraph">
                  <wp:posOffset>-190500</wp:posOffset>
                </wp:positionV>
                <wp:extent cx="5492750" cy="635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492750" cy="635000"/>
                        </a:xfrm>
                        <a:prstGeom prst="rect">
                          <a:avLst/>
                        </a:prstGeom>
                        <a:solidFill>
                          <a:schemeClr val="lt1"/>
                        </a:solidFill>
                        <a:ln w="6350">
                          <a:noFill/>
                        </a:ln>
                      </wps:spPr>
                      <wps:txbx>
                        <w:txbxContent>
                          <w:p w:rsidR="00D77C07" w:rsidRPr="00D77C07" w:rsidRDefault="00D77C07" w:rsidP="00D77C07">
                            <w:pPr>
                              <w:rPr>
                                <w:sz w:val="22"/>
                              </w:rPr>
                            </w:pPr>
                            <w:r w:rsidRPr="00D77C07">
                              <w:rPr>
                                <w:sz w:val="22"/>
                              </w:rPr>
                              <w:t xml:space="preserve">This WORD version of the Round 4 STEM Grant Application Form has been made available to support offline preparation of your application. </w:t>
                            </w:r>
                            <w:r>
                              <w:rPr>
                                <w:sz w:val="22"/>
                              </w:rPr>
                              <w:t>Your</w:t>
                            </w:r>
                            <w:r w:rsidRPr="00D77C07">
                              <w:rPr>
                                <w:sz w:val="22"/>
                              </w:rPr>
                              <w:t xml:space="preserve"> application must be submitted through the online application form which will go live on 19 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13pt;margin-top:-15pt;width:432.5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" fillcolor="white [3201]" stroked="f" strokeweight=".5pt">
                <v:textbox>
                  <w:txbxContent>
                    <w:p w:rsidR="00D77C07" w:rsidRPr="00D77C07" w:rsidRDefault="00D77C07" w:rsidP="00D77C07">
                      <w:pPr>
                        <w:rPr>
                          <w:sz w:val="22"/>
                        </w:rPr>
                      </w:pPr>
                      <w:r w:rsidRPr="00D77C07">
                        <w:rPr>
                          <w:sz w:val="22"/>
                        </w:rPr>
                        <w:t xml:space="preserve">This WORD version of the Round 4 STEM Grant Application Form has been made available to support offline preparation of your application. </w:t>
                      </w:r>
                      <w:r>
                        <w:rPr>
                          <w:sz w:val="22"/>
                        </w:rPr>
                        <w:t>Your</w:t>
                      </w:r>
                      <w:r w:rsidRPr="00D77C07">
                        <w:rPr>
                          <w:sz w:val="22"/>
                        </w:rPr>
                        <w:t xml:space="preserve"> application must be submitted through the online application form which will go live on 19 April 2022.</w:t>
                      </w:r>
                    </w:p>
                  </w:txbxContent>
                </v:textbox>
              </v:shape>
            </w:pict>
          </mc:Fallback>
        </mc:AlternateContent>
      </w:r>
    </w:p>
    <w:p w:rsidR="00BE4BE0" w:rsidRDefault="00D77C07">
      <w:r>
        <w:rPr>
          <w:b/>
          <w:bCs/>
          <w:noProof/>
          <w:szCs w:val="24"/>
          <w:lang w:eastAsia="en-GB"/>
        </w:rPr>
        <mc:AlternateContent>
          <mc:Choice Requires="wps">
            <w:drawing>
              <wp:anchor distT="0" distB="0" distL="114300" distR="114300" simplePos="0" relativeHeight="251679744" behindDoc="0" locked="0" layoutInCell="1" allowOverlap="1">
                <wp:simplePos x="0" y="0"/>
                <wp:positionH relativeFrom="column">
                  <wp:posOffset>1479550</wp:posOffset>
                </wp:positionH>
                <wp:positionV relativeFrom="paragraph">
                  <wp:posOffset>7603490</wp:posOffset>
                </wp:positionV>
                <wp:extent cx="2590800" cy="8953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590800" cy="895350"/>
                        </a:xfrm>
                        <a:prstGeom prst="rect">
                          <a:avLst/>
                        </a:prstGeom>
                        <a:solidFill>
                          <a:schemeClr val="lt1"/>
                        </a:solidFill>
                        <a:ln w="6350">
                          <a:noFill/>
                        </a:ln>
                      </wps:spPr>
                      <wps:txbx>
                        <w:txbxContent>
                          <w:p w:rsidR="00D77C07" w:rsidRDefault="00D77C07">
                            <w:r>
                              <w:rPr>
                                <w:noProof/>
                                <w:lang w:eastAsia="en-GB"/>
                              </w:rPr>
                              <w:drawing>
                                <wp:inline distT="0" distB="0" distL="0" distR="0" wp14:anchorId="68E1709C" wp14:editId="2BAA0530">
                                  <wp:extent cx="2330450" cy="7478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1095" cy="757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margin-left:116.5pt;margin-top:598.7pt;width:204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" fillcolor="white [3201]" stroked="f" strokeweight=".5pt">
                <v:textbox>
                  <w:txbxContent>
                    <w:p w:rsidR="00D77C07" w:rsidRDefault="00D77C07">
                      <w:r>
                        <w:rPr>
                          <w:noProof/>
                          <w:lang w:eastAsia="en-GB"/>
                        </w:rPr>
                        <w:drawing>
                          <wp:inline distT="0" distB="0" distL="0" distR="0" wp14:anchorId="68E1709C" wp14:editId="2BAA0530">
                            <wp:extent cx="2330450" cy="7478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1095" cy="757634"/>
                                    </a:xfrm>
                                    <a:prstGeom prst="rect">
                                      <a:avLst/>
                                    </a:prstGeom>
                                  </pic:spPr>
                                </pic:pic>
                              </a:graphicData>
                            </a:graphic>
                          </wp:inline>
                        </w:drawing>
                      </w:r>
                    </w:p>
                  </w:txbxContent>
                </v:textbox>
              </v:shape>
            </w:pict>
          </mc:Fallback>
        </mc:AlternateContent>
      </w:r>
      <w:r>
        <w:rPr>
          <w:b/>
          <w:bCs/>
          <w:noProof/>
          <w:szCs w:val="24"/>
          <w:lang w:eastAsia="en-GB"/>
        </w:rPr>
        <mc:AlternateContent>
          <mc:Choice Requires="wps">
            <w:drawing>
              <wp:anchor distT="0" distB="0" distL="114300" distR="114300" simplePos="0" relativeHeight="251659264" behindDoc="0" locked="0" layoutInCell="1" allowOverlap="1" wp14:anchorId="7018C9A0" wp14:editId="01FC02B4">
                <wp:simplePos x="0" y="0"/>
                <wp:positionH relativeFrom="column">
                  <wp:posOffset>120650</wp:posOffset>
                </wp:positionH>
                <wp:positionV relativeFrom="paragraph">
                  <wp:posOffset>1710690</wp:posOffset>
                </wp:positionV>
                <wp:extent cx="5708650" cy="63500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5708650" cy="6350000"/>
                        </a:xfrm>
                        <a:prstGeom prst="rect">
                          <a:avLst/>
                        </a:prstGeom>
                        <a:solidFill>
                          <a:schemeClr val="lt1"/>
                        </a:solidFill>
                        <a:ln w="6350">
                          <a:noFill/>
                        </a:ln>
                      </wps:spPr>
                      <wps:txbx>
                        <w:txbxContent>
                          <w:p w:rsidR="00BE4BE0" w:rsidRDefault="00D77C07" w:rsidP="00BE4BE0">
                            <w:r w:rsidRPr="00D77C07">
                              <w:rPr>
                                <w:rFonts w:cs="Arial"/>
                                <w:color w:val="454545"/>
                                <w:sz w:val="20"/>
                                <w:szCs w:val="25"/>
                                <w:shd w:val="clear" w:color="auto" w:fill="FFFFFF"/>
                              </w:rPr>
                              <w:t>Your application should be submitted by 12:00 pm on Wednesday 11th May 2022.</w:t>
                            </w:r>
                            <w:r w:rsidRPr="00D77C07">
                              <w:rPr>
                                <w:rFonts w:cs="Arial"/>
                                <w:color w:val="454545"/>
                                <w:sz w:val="20"/>
                                <w:szCs w:val="25"/>
                                <w:shd w:val="clear" w:color="auto" w:fill="FFFFFF"/>
                              </w:rPr>
                              <w:br/>
                            </w:r>
                            <w:r w:rsidRPr="00D77C07">
                              <w:rPr>
                                <w:rFonts w:cs="Arial"/>
                                <w:color w:val="454545"/>
                                <w:sz w:val="20"/>
                                <w:szCs w:val="25"/>
                                <w:shd w:val="clear" w:color="auto" w:fill="FFFFFF"/>
                              </w:rPr>
                              <w:br/>
                              <w:t>Please refer to our </w:t>
                            </w:r>
                            <w:hyperlink r:id="rId7" w:tgtFrame="_blank" w:history="1">
                              <w:r w:rsidRPr="00D77C07">
                                <w:rPr>
                                  <w:rStyle w:val="Hyperlink"/>
                                  <w:rFonts w:cs="Arial"/>
                                  <w:sz w:val="20"/>
                                  <w:szCs w:val="25"/>
                                  <w:shd w:val="clear" w:color="auto" w:fill="FFFFFF"/>
                                </w:rPr>
                                <w:t>supporting guidelines</w:t>
                              </w:r>
                            </w:hyperlink>
                            <w:r w:rsidRPr="00D77C07">
                              <w:rPr>
                                <w:rFonts w:cs="Arial"/>
                                <w:color w:val="454545"/>
                                <w:sz w:val="20"/>
                                <w:szCs w:val="25"/>
                                <w:shd w:val="clear" w:color="auto" w:fill="FFFFFF"/>
                              </w:rPr>
                              <w:t>.</w:t>
                            </w:r>
                            <w:r w:rsidRPr="00D77C07">
                              <w:rPr>
                                <w:rFonts w:cs="Arial"/>
                                <w:color w:val="454545"/>
                                <w:sz w:val="20"/>
                                <w:szCs w:val="25"/>
                                <w:shd w:val="clear" w:color="auto" w:fill="FFFFFF"/>
                              </w:rPr>
                              <w:br/>
                            </w:r>
                            <w:r w:rsidRPr="00D77C07">
                              <w:rPr>
                                <w:rFonts w:cs="Arial"/>
                                <w:color w:val="454545"/>
                                <w:sz w:val="20"/>
                                <w:szCs w:val="25"/>
                                <w:shd w:val="clear" w:color="auto" w:fill="FFFFFF"/>
                              </w:rPr>
                              <w:br/>
                              <w:t>If you need help or advice with your application then please contact us by email: </w:t>
                            </w:r>
                            <w:hyperlink r:id="rId8" w:history="1">
                              <w:r w:rsidRPr="00D77C07">
                                <w:rPr>
                                  <w:rStyle w:val="Hyperlink"/>
                                  <w:rFonts w:cs="Arial"/>
                                  <w:sz w:val="20"/>
                                  <w:szCs w:val="25"/>
                                  <w:shd w:val="clear" w:color="auto" w:fill="FFFFFF"/>
                                </w:rPr>
                                <w:t>stem@educationscotland.gov.scot</w:t>
                              </w:r>
                            </w:hyperlink>
                            <w:r w:rsidRPr="00D77C07">
                              <w:rPr>
                                <w:rFonts w:cs="Arial"/>
                                <w:color w:val="454545"/>
                                <w:sz w:val="20"/>
                                <w:szCs w:val="25"/>
                                <w:shd w:val="clear" w:color="auto" w:fill="FFFFFF"/>
                              </w:rPr>
                              <w:br/>
                            </w:r>
                            <w:r w:rsidRPr="00D77C07">
                              <w:rPr>
                                <w:rFonts w:cs="Arial"/>
                                <w:b/>
                                <w:bCs/>
                                <w:color w:val="454545"/>
                                <w:sz w:val="20"/>
                                <w:szCs w:val="25"/>
                                <w:shd w:val="clear" w:color="auto" w:fill="FFFFFF"/>
                              </w:rPr>
                              <w:br/>
                              <w:t>IMPORTANT instructions - please read carefully before you complete this application.</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1. We strongly advise you to prepare your application form offline initially, in MS Word or similar. You should save this draft to your own computer before beginning the online application process. This will ensure you have a back-up copy of the main body of your text should anything go wrong. This will also make the online application process quicker as you will be able to cut and paste your responses into the main sections of the online application form.</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2. Each time you log in to this system you have a three hour window to complete and submit your application. After three hours your session will time out and any unsaved information will be lost. To avoid losing the information you have entered, you must either save your application, or submit it, within this three-hour timeframe.</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3. For data security reasons, you should avoid leaving your computer unattended whilst the online application process remains open. You should also ensure you are connected to a secure network. For example, you should avoid completing this application using a public Wi-Fi network, such as in a café, where others may be able to access your connection and data.</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4. Please ensure you provide relevant levels of detail for all questions in this application form to avoid completion errors. If you fill in any box incorrectly, a completion error will appear on the left hand side below the menu options. Please check this before you progress onto the next page.</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The Save option on the left hand side allows you to save your application for a later date. You can use this and exit the form at any time. Take a note of your receipt number so you can return quickly to your partially-completed application.</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r>
                            <w:r w:rsidRPr="00D77C07">
                              <w:rPr>
                                <w:rFonts w:cs="Arial"/>
                                <w:color w:val="454545"/>
                                <w:sz w:val="20"/>
                                <w:szCs w:val="25"/>
                                <w:shd w:val="clear" w:color="auto" w:fill="FFFFFF"/>
                              </w:rPr>
                              <w:t>For information regarding accessibility please see </w:t>
                            </w:r>
                            <w:hyperlink r:id="rId9" w:tgtFrame="_blank" w:history="1">
                              <w:r w:rsidRPr="00D77C07">
                                <w:rPr>
                                  <w:rStyle w:val="Hyperlink"/>
                                  <w:rFonts w:cs="Arial"/>
                                  <w:sz w:val="20"/>
                                  <w:szCs w:val="25"/>
                                  <w:shd w:val="clear" w:color="auto" w:fill="FFFFFF"/>
                                </w:rPr>
                                <w:t>accessibility statement</w:t>
                              </w:r>
                            </w:hyperlink>
                            <w:r>
                              <w:rPr>
                                <w:rFonts w:cs="Arial"/>
                                <w:color w:val="454545"/>
                                <w:sz w:val="25"/>
                                <w:szCs w:val="25"/>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C9A0" id="Text Box 4" o:spid="_x0000_s1028" type="#_x0000_t202" style="position:absolute;margin-left:9.5pt;margin-top:134.7pt;width:449.5pt;height:5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" fillcolor="white [3201]" stroked="f" strokeweight=".5pt">
                <v:textbox>
                  <w:txbxContent>
                    <w:p w:rsidR="00BE4BE0" w:rsidRDefault="00D77C07" w:rsidP="00BE4BE0">
                      <w:r w:rsidRPr="00D77C07">
                        <w:rPr>
                          <w:rFonts w:cs="Arial"/>
                          <w:color w:val="454545"/>
                          <w:sz w:val="20"/>
                          <w:szCs w:val="25"/>
                          <w:shd w:val="clear" w:color="auto" w:fill="FFFFFF"/>
                        </w:rPr>
                        <w:t>Your application should be submitted by 12:00 pm on Wednesday 11th May 2022.</w:t>
                      </w:r>
                      <w:r w:rsidRPr="00D77C07">
                        <w:rPr>
                          <w:rFonts w:cs="Arial"/>
                          <w:color w:val="454545"/>
                          <w:sz w:val="20"/>
                          <w:szCs w:val="25"/>
                          <w:shd w:val="clear" w:color="auto" w:fill="FFFFFF"/>
                        </w:rPr>
                        <w:br/>
                      </w:r>
                      <w:r w:rsidRPr="00D77C07">
                        <w:rPr>
                          <w:rFonts w:cs="Arial"/>
                          <w:color w:val="454545"/>
                          <w:sz w:val="20"/>
                          <w:szCs w:val="25"/>
                          <w:shd w:val="clear" w:color="auto" w:fill="FFFFFF"/>
                        </w:rPr>
                        <w:br/>
                        <w:t>Please refer to our </w:t>
                      </w:r>
                      <w:hyperlink r:id="rId10" w:tgtFrame="_blank" w:history="1">
                        <w:r w:rsidRPr="00D77C07">
                          <w:rPr>
                            <w:rStyle w:val="Hyperlink"/>
                            <w:rFonts w:cs="Arial"/>
                            <w:sz w:val="20"/>
                            <w:szCs w:val="25"/>
                            <w:shd w:val="clear" w:color="auto" w:fill="FFFFFF"/>
                          </w:rPr>
                          <w:t>supporting guidelines</w:t>
                        </w:r>
                      </w:hyperlink>
                      <w:r w:rsidRPr="00D77C07">
                        <w:rPr>
                          <w:rFonts w:cs="Arial"/>
                          <w:color w:val="454545"/>
                          <w:sz w:val="20"/>
                          <w:szCs w:val="25"/>
                          <w:shd w:val="clear" w:color="auto" w:fill="FFFFFF"/>
                        </w:rPr>
                        <w:t>.</w:t>
                      </w:r>
                      <w:r w:rsidRPr="00D77C07">
                        <w:rPr>
                          <w:rFonts w:cs="Arial"/>
                          <w:color w:val="454545"/>
                          <w:sz w:val="20"/>
                          <w:szCs w:val="25"/>
                          <w:shd w:val="clear" w:color="auto" w:fill="FFFFFF"/>
                        </w:rPr>
                        <w:br/>
                      </w:r>
                      <w:r w:rsidRPr="00D77C07">
                        <w:rPr>
                          <w:rFonts w:cs="Arial"/>
                          <w:color w:val="454545"/>
                          <w:sz w:val="20"/>
                          <w:szCs w:val="25"/>
                          <w:shd w:val="clear" w:color="auto" w:fill="FFFFFF"/>
                        </w:rPr>
                        <w:br/>
                        <w:t>If you need help or advice with your application then please contact us by email: </w:t>
                      </w:r>
                      <w:hyperlink r:id="rId11" w:history="1">
                        <w:r w:rsidRPr="00D77C07">
                          <w:rPr>
                            <w:rStyle w:val="Hyperlink"/>
                            <w:rFonts w:cs="Arial"/>
                            <w:sz w:val="20"/>
                            <w:szCs w:val="25"/>
                            <w:shd w:val="clear" w:color="auto" w:fill="FFFFFF"/>
                          </w:rPr>
                          <w:t>stem@educationscotland.gov.scot</w:t>
                        </w:r>
                      </w:hyperlink>
                      <w:r w:rsidRPr="00D77C07">
                        <w:rPr>
                          <w:rFonts w:cs="Arial"/>
                          <w:color w:val="454545"/>
                          <w:sz w:val="20"/>
                          <w:szCs w:val="25"/>
                          <w:shd w:val="clear" w:color="auto" w:fill="FFFFFF"/>
                        </w:rPr>
                        <w:br/>
                      </w:r>
                      <w:r w:rsidRPr="00D77C07">
                        <w:rPr>
                          <w:rFonts w:cs="Arial"/>
                          <w:b/>
                          <w:bCs/>
                          <w:color w:val="454545"/>
                          <w:sz w:val="20"/>
                          <w:szCs w:val="25"/>
                          <w:shd w:val="clear" w:color="auto" w:fill="FFFFFF"/>
                        </w:rPr>
                        <w:br/>
                        <w:t>IMPORTANT instructions - please read carefully before you complete this application.</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1. We strongly advise you to prepare your application form offline initially, in MS Word</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or similar. You should save this draft to your own computer before beginning the</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online application process. This will ensure you have a back-up copy of the main</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body of your text should anything go wrong. This will also make the online application</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process quicker as you will be able to cut and paste your responses into the main sections of the online application form.</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2. Each time you log in to this system you have a three hour window to complete and submit</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your application. After three hours your session will time out and any unsaved</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information will be lost. To avoid losing the information you have entered, you must</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either save your application, or submit it, within this three-hour timeframe.</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3. For data security reasons, you should avoid leaving your computer unattended whilst</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the online application process remains open. You should also ensure you are</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connected to a secure network. For example, you should avoid completing this</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application using a public Wi-Fi network, such as in a café, where others may be able</w:t>
                      </w:r>
                      <w:r w:rsidRPr="00D77C07">
                        <w:rPr>
                          <w:rFonts w:cs="Arial"/>
                          <w:b/>
                          <w:bCs/>
                          <w:color w:val="454545"/>
                          <w:sz w:val="20"/>
                          <w:szCs w:val="25"/>
                          <w:shd w:val="clear" w:color="auto" w:fill="FFFFFF"/>
                        </w:rPr>
                        <w:t xml:space="preserve"> </w:t>
                      </w:r>
                      <w:r w:rsidRPr="00D77C07">
                        <w:rPr>
                          <w:rFonts w:cs="Arial"/>
                          <w:b/>
                          <w:bCs/>
                          <w:color w:val="454545"/>
                          <w:sz w:val="20"/>
                          <w:szCs w:val="25"/>
                          <w:shd w:val="clear" w:color="auto" w:fill="FFFFFF"/>
                        </w:rPr>
                        <w:t>to access your connection and data.</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4. Please ensure you provide relevant levels of detail for all questions in this application form to avoid completion errors. If you fill in any box incorrectly, a completion error will appear on the left hand side below the menu options. Please check this before you progress onto the next page.</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t>The Save option on the left hand side allows you to save your application for a later date. You can use this and exit the form at any time. Take a note of your receipt number so you can return quickly to your partially-completed application.</w:t>
                      </w:r>
                      <w:r w:rsidRPr="00D77C07">
                        <w:rPr>
                          <w:rFonts w:cs="Arial"/>
                          <w:b/>
                          <w:bCs/>
                          <w:color w:val="454545"/>
                          <w:sz w:val="20"/>
                          <w:szCs w:val="25"/>
                          <w:shd w:val="clear" w:color="auto" w:fill="FFFFFF"/>
                        </w:rPr>
                        <w:br/>
                      </w:r>
                      <w:r w:rsidRPr="00D77C07">
                        <w:rPr>
                          <w:rFonts w:cs="Arial"/>
                          <w:b/>
                          <w:bCs/>
                          <w:color w:val="454545"/>
                          <w:sz w:val="20"/>
                          <w:szCs w:val="25"/>
                          <w:shd w:val="clear" w:color="auto" w:fill="FFFFFF"/>
                        </w:rPr>
                        <w:br/>
                      </w:r>
                      <w:r w:rsidRPr="00D77C07">
                        <w:rPr>
                          <w:rFonts w:cs="Arial"/>
                          <w:color w:val="454545"/>
                          <w:sz w:val="20"/>
                          <w:szCs w:val="25"/>
                          <w:shd w:val="clear" w:color="auto" w:fill="FFFFFF"/>
                        </w:rPr>
                        <w:t>For information regarding accessibility please see </w:t>
                      </w:r>
                      <w:hyperlink r:id="rId12" w:tgtFrame="_blank" w:history="1">
                        <w:r w:rsidRPr="00D77C07">
                          <w:rPr>
                            <w:rStyle w:val="Hyperlink"/>
                            <w:rFonts w:cs="Arial"/>
                            <w:sz w:val="20"/>
                            <w:szCs w:val="25"/>
                            <w:shd w:val="clear" w:color="auto" w:fill="FFFFFF"/>
                          </w:rPr>
                          <w:t>accessibility statement</w:t>
                        </w:r>
                      </w:hyperlink>
                      <w:r>
                        <w:rPr>
                          <w:rFonts w:cs="Arial"/>
                          <w:color w:val="454545"/>
                          <w:sz w:val="25"/>
                          <w:szCs w:val="25"/>
                          <w:shd w:val="clear" w:color="auto" w:fill="FFFFFF"/>
                        </w:rPr>
                        <w:t>.</w:t>
                      </w:r>
                    </w:p>
                  </w:txbxContent>
                </v:textbox>
              </v:shape>
            </w:pict>
          </mc:Fallback>
        </mc:AlternateContent>
      </w:r>
      <w:r>
        <w:rPr>
          <w:b/>
          <w:bCs/>
          <w:noProof/>
          <w:szCs w:val="24"/>
          <w:lang w:eastAsia="en-GB"/>
        </w:rPr>
        <mc:AlternateContent>
          <mc:Choice Requires="wps">
            <w:drawing>
              <wp:anchor distT="0" distB="0" distL="114300" distR="114300" simplePos="0" relativeHeight="251680768" behindDoc="0" locked="0" layoutInCell="1" allowOverlap="1">
                <wp:simplePos x="0" y="0"/>
                <wp:positionH relativeFrom="column">
                  <wp:posOffset>-82550</wp:posOffset>
                </wp:positionH>
                <wp:positionV relativeFrom="paragraph">
                  <wp:posOffset>713740</wp:posOffset>
                </wp:positionV>
                <wp:extent cx="5657850" cy="977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657850" cy="977900"/>
                        </a:xfrm>
                        <a:prstGeom prst="rect">
                          <a:avLst/>
                        </a:prstGeom>
                        <a:solidFill>
                          <a:schemeClr val="lt1"/>
                        </a:solidFill>
                        <a:ln w="6350">
                          <a:noFill/>
                        </a:ln>
                      </wps:spPr>
                      <wps:txbx>
                        <w:txbxContent>
                          <w:p w:rsidR="00D77C07" w:rsidRDefault="00D77C07">
                            <w:r>
                              <w:rPr>
                                <w:noProof/>
                                <w:lang w:eastAsia="en-GB"/>
                              </w:rPr>
                              <w:drawing>
                                <wp:inline distT="0" distB="0" distL="0" distR="0" wp14:anchorId="18BC7E3C" wp14:editId="124380DE">
                                  <wp:extent cx="5468620" cy="602669"/>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8620" cy="602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6.5pt;margin-top:56.2pt;width:445.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" fillcolor="white [3201]" stroked="f" strokeweight=".5pt">
                <v:textbox>
                  <w:txbxContent>
                    <w:p w:rsidR="00D77C07" w:rsidRDefault="00D77C07">
                      <w:r>
                        <w:rPr>
                          <w:noProof/>
                          <w:lang w:eastAsia="en-GB"/>
                        </w:rPr>
                        <w:drawing>
                          <wp:inline distT="0" distB="0" distL="0" distR="0" wp14:anchorId="18BC7E3C" wp14:editId="124380DE">
                            <wp:extent cx="5468620" cy="602669"/>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8620" cy="602669"/>
                                    </a:xfrm>
                                    <a:prstGeom prst="rect">
                                      <a:avLst/>
                                    </a:prstGeom>
                                  </pic:spPr>
                                </pic:pic>
                              </a:graphicData>
                            </a:graphic>
                          </wp:inline>
                        </w:drawing>
                      </w:r>
                    </w:p>
                  </w:txbxContent>
                </v:textbox>
              </v:shape>
            </w:pict>
          </mc:Fallback>
        </mc:AlternateContent>
      </w:r>
      <w:r w:rsidR="00BE4BE0">
        <w:br w:type="page"/>
      </w:r>
    </w:p>
    <w:p w:rsidR="00BE4BE0" w:rsidRDefault="00BE4BE0" w:rsidP="00B561C0">
      <w:r w:rsidRPr="00BE4BE0">
        <w:rPr>
          <w:noProof/>
          <w:lang w:eastAsia="en-GB"/>
        </w:rPr>
        <w:lastRenderedPageBreak/>
        <mc:AlternateContent>
          <mc:Choice Requires="wps">
            <w:drawing>
              <wp:anchor distT="0" distB="0" distL="114300" distR="114300" simplePos="0" relativeHeight="251661312" behindDoc="0" locked="0" layoutInCell="1" allowOverlap="1" wp14:anchorId="47A6D5B4" wp14:editId="6661270A">
                <wp:simplePos x="0" y="0"/>
                <wp:positionH relativeFrom="column">
                  <wp:posOffset>-12700</wp:posOffset>
                </wp:positionH>
                <wp:positionV relativeFrom="paragraph">
                  <wp:posOffset>-488950</wp:posOffset>
                </wp:positionV>
                <wp:extent cx="6108700" cy="43434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6108700" cy="4343400"/>
                        </a:xfrm>
                        <a:prstGeom prst="rect">
                          <a:avLst/>
                        </a:prstGeom>
                        <a:solidFill>
                          <a:schemeClr val="lt1"/>
                        </a:solidFill>
                        <a:ln w="6350">
                          <a:noFill/>
                        </a:ln>
                      </wps:spPr>
                      <wps:txbx>
                        <w:txbxContent>
                          <w:p w:rsidR="00BE4BE0" w:rsidRDefault="00BE4BE0" w:rsidP="00BE4BE0">
                            <w:r>
                              <w:rPr>
                                <w:noProof/>
                                <w:lang w:eastAsia="en-GB"/>
                              </w:rPr>
                              <w:drawing>
                                <wp:inline distT="0" distB="0" distL="0" distR="0" wp14:anchorId="3F703CE5" wp14:editId="4FDCEA38">
                                  <wp:extent cx="5708650" cy="4188531"/>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6694" cy="4209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D5B4" id="Text Box 8" o:spid="_x0000_s1030" type="#_x0000_t202" style="position:absolute;margin-left:-1pt;margin-top:-38.5pt;width:481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" fillcolor="white [3201]" stroked="f" strokeweight=".5pt">
                <v:textbox>
                  <w:txbxContent>
                    <w:p w:rsidR="00BE4BE0" w:rsidRDefault="00BE4BE0" w:rsidP="00BE4BE0">
                      <w:r>
                        <w:rPr>
                          <w:noProof/>
                          <w:lang w:eastAsia="en-GB"/>
                        </w:rPr>
                        <w:drawing>
                          <wp:inline distT="0" distB="0" distL="0" distR="0" wp14:anchorId="3F703CE5" wp14:editId="4FDCEA38">
                            <wp:extent cx="5708650" cy="4188531"/>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694" cy="4209107"/>
                                    </a:xfrm>
                                    <a:prstGeom prst="rect">
                                      <a:avLst/>
                                    </a:prstGeom>
                                  </pic:spPr>
                                </pic:pic>
                              </a:graphicData>
                            </a:graphic>
                          </wp:inline>
                        </w:drawing>
                      </w:r>
                    </w:p>
                  </w:txbxContent>
                </v:textbox>
              </v:shape>
            </w:pict>
          </mc:Fallback>
        </mc:AlternateContent>
      </w:r>
    </w:p>
    <w:p w:rsidR="00BE4BE0" w:rsidRDefault="00DA7E81">
      <w:r w:rsidRPr="00BE4BE0">
        <w:rPr>
          <w:noProof/>
          <w:lang w:eastAsia="en-GB"/>
        </w:rPr>
        <mc:AlternateContent>
          <mc:Choice Requires="wps">
            <w:drawing>
              <wp:anchor distT="0" distB="0" distL="114300" distR="114300" simplePos="0" relativeHeight="251662336" behindDoc="0" locked="0" layoutInCell="1" allowOverlap="1" wp14:anchorId="4A525171" wp14:editId="530B3511">
                <wp:simplePos x="0" y="0"/>
                <wp:positionH relativeFrom="column">
                  <wp:posOffset>-76200</wp:posOffset>
                </wp:positionH>
                <wp:positionV relativeFrom="paragraph">
                  <wp:posOffset>3679190</wp:posOffset>
                </wp:positionV>
                <wp:extent cx="5943600" cy="42037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943600" cy="4203700"/>
                        </a:xfrm>
                        <a:prstGeom prst="rect">
                          <a:avLst/>
                        </a:prstGeom>
                        <a:solidFill>
                          <a:schemeClr val="lt1"/>
                        </a:solidFill>
                        <a:ln w="6350">
                          <a:noFill/>
                        </a:ln>
                      </wps:spPr>
                      <wps:txbx>
                        <w:txbxContent>
                          <w:p w:rsidR="00BE4BE0" w:rsidRDefault="00BE4BE0" w:rsidP="00BE4BE0">
                            <w:r>
                              <w:rPr>
                                <w:noProof/>
                                <w:lang w:eastAsia="en-GB"/>
                              </w:rPr>
                              <w:drawing>
                                <wp:inline distT="0" distB="0" distL="0" distR="0" wp14:anchorId="7AA2AED9" wp14:editId="4E1ABC15">
                                  <wp:extent cx="5916289" cy="3790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7574" cy="38430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5171" id="Text Box 10" o:spid="_x0000_s1031" type="#_x0000_t202" style="position:absolute;margin-left:-6pt;margin-top:289.7pt;width:468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" fillcolor="white [3201]" stroked="f" strokeweight=".5pt">
                <v:textbox>
                  <w:txbxContent>
                    <w:p w:rsidR="00BE4BE0" w:rsidRDefault="00BE4BE0" w:rsidP="00BE4BE0">
                      <w:r>
                        <w:rPr>
                          <w:noProof/>
                          <w:lang w:eastAsia="en-GB"/>
                        </w:rPr>
                        <w:drawing>
                          <wp:inline distT="0" distB="0" distL="0" distR="0" wp14:anchorId="7AA2AED9" wp14:editId="4E1ABC15">
                            <wp:extent cx="5916289" cy="3790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7574" cy="3843034"/>
                                    </a:xfrm>
                                    <a:prstGeom prst="rect">
                                      <a:avLst/>
                                    </a:prstGeom>
                                  </pic:spPr>
                                </pic:pic>
                              </a:graphicData>
                            </a:graphic>
                          </wp:inline>
                        </w:drawing>
                      </w:r>
                    </w:p>
                  </w:txbxContent>
                </v:textbox>
              </v:shape>
            </w:pict>
          </mc:Fallback>
        </mc:AlternateContent>
      </w:r>
      <w:r w:rsidR="00BE4BE0">
        <w:br w:type="page"/>
      </w:r>
    </w:p>
    <w:p w:rsidR="00BE4BE0" w:rsidRDefault="00BE4BE0" w:rsidP="00B561C0">
      <w:r>
        <w:rPr>
          <w:noProof/>
          <w:lang w:eastAsia="en-GB"/>
        </w:rPr>
        <w:lastRenderedPageBreak/>
        <w:drawing>
          <wp:inline distT="0" distB="0" distL="0" distR="0" wp14:anchorId="2B05436A" wp14:editId="03F7F1C8">
            <wp:extent cx="5632450" cy="459774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4300" cy="4615578"/>
                    </a:xfrm>
                    <a:prstGeom prst="rect">
                      <a:avLst/>
                    </a:prstGeom>
                  </pic:spPr>
                </pic:pic>
              </a:graphicData>
            </a:graphic>
          </wp:inline>
        </w:drawing>
      </w:r>
    </w:p>
    <w:p w:rsidR="00BE4BE0" w:rsidRDefault="00BE4BE0">
      <w:r>
        <w:rPr>
          <w:noProof/>
          <w:lang w:eastAsia="en-GB"/>
        </w:rPr>
        <w:drawing>
          <wp:inline distT="0" distB="0" distL="0" distR="0" wp14:anchorId="3D502BDE" wp14:editId="47AFAFDA">
            <wp:extent cx="5986218" cy="284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2897" cy="2847974"/>
                    </a:xfrm>
                    <a:prstGeom prst="rect">
                      <a:avLst/>
                    </a:prstGeom>
                  </pic:spPr>
                </pic:pic>
              </a:graphicData>
            </a:graphic>
          </wp:inline>
        </w:drawing>
      </w:r>
      <w:r>
        <w:br w:type="page"/>
      </w:r>
    </w:p>
    <w:p w:rsidR="00BE4BE0" w:rsidRDefault="00BE4BE0" w:rsidP="00B561C0">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-609600</wp:posOffset>
                </wp:positionV>
                <wp:extent cx="5727700" cy="54737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5727700" cy="5473700"/>
                        </a:xfrm>
                        <a:prstGeom prst="rect">
                          <a:avLst/>
                        </a:prstGeom>
                        <a:solidFill>
                          <a:schemeClr val="lt1"/>
                        </a:solidFill>
                        <a:ln w="6350">
                          <a:noFill/>
                        </a:ln>
                      </wps:spPr>
                      <wps:txbx>
                        <w:txbxContent>
                          <w:p w:rsidR="00BE4BE0" w:rsidRDefault="00BE4BE0">
                            <w:r>
                              <w:rPr>
                                <w:noProof/>
                                <w:lang w:eastAsia="en-GB"/>
                              </w:rPr>
                              <w:drawing>
                                <wp:inline distT="0" distB="0" distL="0" distR="0" wp14:anchorId="2E44283A" wp14:editId="7AFDCDD5">
                                  <wp:extent cx="5073650" cy="5318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1781" cy="5347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3pt;margin-top:-48pt;width:451pt;height:4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" fillcolor="white [3201]" stroked="f" strokeweight=".5pt">
                <v:textbox>
                  <w:txbxContent>
                    <w:p w:rsidR="00BE4BE0" w:rsidRDefault="00BE4BE0">
                      <w:r>
                        <w:rPr>
                          <w:noProof/>
                          <w:lang w:eastAsia="en-GB"/>
                        </w:rPr>
                        <w:drawing>
                          <wp:inline distT="0" distB="0" distL="0" distR="0" wp14:anchorId="2E44283A" wp14:editId="7AFDCDD5">
                            <wp:extent cx="5073650" cy="5318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1781" cy="5347987"/>
                                    </a:xfrm>
                                    <a:prstGeom prst="rect">
                                      <a:avLst/>
                                    </a:prstGeom>
                                  </pic:spPr>
                                </pic:pic>
                              </a:graphicData>
                            </a:graphic>
                          </wp:inline>
                        </w:drawing>
                      </w:r>
                    </w:p>
                  </w:txbxContent>
                </v:textbox>
              </v:shape>
            </w:pict>
          </mc:Fallback>
        </mc:AlternateContent>
      </w:r>
    </w:p>
    <w:p w:rsidR="00BE4BE0" w:rsidRDefault="00BE4BE0">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215900</wp:posOffset>
                </wp:positionH>
                <wp:positionV relativeFrom="paragraph">
                  <wp:posOffset>4650740</wp:posOffset>
                </wp:positionV>
                <wp:extent cx="5264150" cy="3130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64150" cy="3130550"/>
                        </a:xfrm>
                        <a:prstGeom prst="rect">
                          <a:avLst/>
                        </a:prstGeom>
                        <a:solidFill>
                          <a:schemeClr val="lt1"/>
                        </a:solidFill>
                        <a:ln w="6350">
                          <a:noFill/>
                        </a:ln>
                      </wps:spPr>
                      <wps:txbx>
                        <w:txbxContent>
                          <w:p w:rsidR="00BE4BE0" w:rsidRDefault="00BE4BE0">
                            <w:r>
                              <w:rPr>
                                <w:noProof/>
                                <w:lang w:eastAsia="en-GB"/>
                              </w:rPr>
                              <w:drawing>
                                <wp:inline distT="0" distB="0" distL="0" distR="0" wp14:anchorId="4E5C36C4" wp14:editId="1CC92672">
                                  <wp:extent cx="4772113" cy="16319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4417" cy="16361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17pt;margin-top:366.2pt;width:414.5pt;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" fillcolor="white [3201]" stroked="f" strokeweight=".5pt">
                <v:textbox>
                  <w:txbxContent>
                    <w:p w:rsidR="00BE4BE0" w:rsidRDefault="00BE4BE0">
                      <w:r>
                        <w:rPr>
                          <w:noProof/>
                          <w:lang w:eastAsia="en-GB"/>
                        </w:rPr>
                        <w:drawing>
                          <wp:inline distT="0" distB="0" distL="0" distR="0" wp14:anchorId="4E5C36C4" wp14:editId="1CC92672">
                            <wp:extent cx="4772113" cy="16319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4417" cy="1636158"/>
                                    </a:xfrm>
                                    <a:prstGeom prst="rect">
                                      <a:avLst/>
                                    </a:prstGeom>
                                  </pic:spPr>
                                </pic:pic>
                              </a:graphicData>
                            </a:graphic>
                          </wp:inline>
                        </w:drawing>
                      </w:r>
                    </w:p>
                  </w:txbxContent>
                </v:textbox>
              </v:shape>
            </w:pict>
          </mc:Fallback>
        </mc:AlternateContent>
      </w:r>
      <w:r>
        <w:br w:type="page"/>
      </w:r>
    </w:p>
    <w:p w:rsidR="00BE4BE0" w:rsidRDefault="00BE4BE0" w:rsidP="00B561C0">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-165100</wp:posOffset>
                </wp:positionH>
                <wp:positionV relativeFrom="paragraph">
                  <wp:posOffset>-584200</wp:posOffset>
                </wp:positionV>
                <wp:extent cx="6045200" cy="6400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045200" cy="6400800"/>
                        </a:xfrm>
                        <a:prstGeom prst="rect">
                          <a:avLst/>
                        </a:prstGeom>
                        <a:solidFill>
                          <a:schemeClr val="lt1"/>
                        </a:solidFill>
                        <a:ln w="6350">
                          <a:noFill/>
                        </a:ln>
                      </wps:spPr>
                      <wps:txbx>
                        <w:txbxContent>
                          <w:p w:rsidR="00BE4BE0" w:rsidRDefault="00BE4BE0">
                            <w:r>
                              <w:rPr>
                                <w:noProof/>
                                <w:lang w:eastAsia="en-GB"/>
                              </w:rPr>
                              <w:drawing>
                                <wp:inline distT="0" distB="0" distL="0" distR="0" wp14:anchorId="18A08702" wp14:editId="7231769A">
                                  <wp:extent cx="5530850" cy="61360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2500" cy="6148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13pt;margin-top:-46pt;width:476pt;height:7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" fillcolor="white [3201]" stroked="f" strokeweight=".5pt">
                <v:textbox>
                  <w:txbxContent>
                    <w:p w:rsidR="00BE4BE0" w:rsidRDefault="00BE4BE0">
                      <w:r>
                        <w:rPr>
                          <w:noProof/>
                          <w:lang w:eastAsia="en-GB"/>
                        </w:rPr>
                        <w:drawing>
                          <wp:inline distT="0" distB="0" distL="0" distR="0" wp14:anchorId="18A08702" wp14:editId="7231769A">
                            <wp:extent cx="5530850" cy="61360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2500" cy="6148925"/>
                                    </a:xfrm>
                                    <a:prstGeom prst="rect">
                                      <a:avLst/>
                                    </a:prstGeom>
                                  </pic:spPr>
                                </pic:pic>
                              </a:graphicData>
                            </a:graphic>
                          </wp:inline>
                        </w:drawing>
                      </w:r>
                    </w:p>
                  </w:txbxContent>
                </v:textbox>
              </v:shape>
            </w:pict>
          </mc:Fallback>
        </mc:AlternateContent>
      </w:r>
    </w:p>
    <w:p w:rsidR="00BE4BE0" w:rsidRDefault="00BE4BE0">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5514340</wp:posOffset>
                </wp:positionV>
                <wp:extent cx="5835650" cy="26225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835650" cy="2622550"/>
                        </a:xfrm>
                        <a:prstGeom prst="rect">
                          <a:avLst/>
                        </a:prstGeom>
                        <a:solidFill>
                          <a:schemeClr val="lt1"/>
                        </a:solidFill>
                        <a:ln w="6350">
                          <a:noFill/>
                        </a:ln>
                      </wps:spPr>
                      <wps:txbx>
                        <w:txbxContent>
                          <w:p w:rsidR="00BE4BE0" w:rsidRDefault="00BE4BE0">
                            <w:r>
                              <w:rPr>
                                <w:noProof/>
                                <w:lang w:eastAsia="en-GB"/>
                              </w:rPr>
                              <w:drawing>
                                <wp:inline distT="0" distB="0" distL="0" distR="0" wp14:anchorId="06539852" wp14:editId="5A580994">
                                  <wp:extent cx="5353714" cy="1651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0302" cy="1653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3pt;margin-top:434.2pt;width:459.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" fillcolor="white [3201]" stroked="f" strokeweight=".5pt">
                <v:textbox>
                  <w:txbxContent>
                    <w:p w:rsidR="00BE4BE0" w:rsidRDefault="00BE4BE0">
                      <w:r>
                        <w:rPr>
                          <w:noProof/>
                          <w:lang w:eastAsia="en-GB"/>
                        </w:rPr>
                        <w:drawing>
                          <wp:inline distT="0" distB="0" distL="0" distR="0" wp14:anchorId="06539852" wp14:editId="5A580994">
                            <wp:extent cx="5353714" cy="1651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0302" cy="1653032"/>
                                    </a:xfrm>
                                    <a:prstGeom prst="rect">
                                      <a:avLst/>
                                    </a:prstGeom>
                                  </pic:spPr>
                                </pic:pic>
                              </a:graphicData>
                            </a:graphic>
                          </wp:inline>
                        </w:drawing>
                      </w:r>
                    </w:p>
                  </w:txbxContent>
                </v:textbox>
              </v:shape>
            </w:pict>
          </mc:Fallback>
        </mc:AlternateContent>
      </w:r>
      <w:r>
        <w:br w:type="page"/>
      </w:r>
    </w:p>
    <w:p w:rsidR="00BE4BE0" w:rsidRDefault="00DA7E81" w:rsidP="00B561C0">
      <w:r>
        <w:rPr>
          <w:noProof/>
          <w:lang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-292100</wp:posOffset>
                </wp:positionH>
                <wp:positionV relativeFrom="paragraph">
                  <wp:posOffset>-546100</wp:posOffset>
                </wp:positionV>
                <wp:extent cx="6280150" cy="863600"/>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6280150" cy="863600"/>
                        </a:xfrm>
                        <a:prstGeom prst="rect">
                          <a:avLst/>
                        </a:prstGeom>
                        <a:solidFill>
                          <a:schemeClr val="lt1"/>
                        </a:solidFill>
                        <a:ln w="6350">
                          <a:noFill/>
                        </a:ln>
                      </wps:spPr>
                      <wps:txbx>
                        <w:txbxContent>
                          <w:p w:rsidR="00DA7E81" w:rsidRDefault="00DA7E81">
                            <w:r>
                              <w:rPr>
                                <w:noProof/>
                                <w:lang w:eastAsia="en-GB"/>
                              </w:rPr>
                              <w:drawing>
                                <wp:inline distT="0" distB="0" distL="0" distR="0" wp14:anchorId="5B02CBBC" wp14:editId="5A2D52AA">
                                  <wp:extent cx="4993551" cy="660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7285" cy="6622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6" type="#_x0000_t202" style="position:absolute;margin-left:-23pt;margin-top:-43pt;width:494.5pt;height:6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" fillcolor="white [3201]" stroked="f" strokeweight=".5pt">
                <v:textbox>
                  <w:txbxContent>
                    <w:p w:rsidR="00DA7E81" w:rsidRDefault="00DA7E81">
                      <w:r>
                        <w:rPr>
                          <w:noProof/>
                          <w:lang w:eastAsia="en-GB"/>
                        </w:rPr>
                        <w:drawing>
                          <wp:inline distT="0" distB="0" distL="0" distR="0" wp14:anchorId="5B02CBBC" wp14:editId="5A2D52AA">
                            <wp:extent cx="4993551" cy="660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7285" cy="662216"/>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-146050</wp:posOffset>
                </wp:positionH>
                <wp:positionV relativeFrom="paragraph">
                  <wp:posOffset>2618740</wp:posOffset>
                </wp:positionV>
                <wp:extent cx="6154420" cy="5416550"/>
                <wp:effectExtent l="0" t="0" r="17780" b="12700"/>
                <wp:wrapNone/>
                <wp:docPr id="57" name="Text Box 57"/>
                <wp:cNvGraphicFramePr/>
                <a:graphic xmlns:a="http://schemas.openxmlformats.org/drawingml/2006/main">
                  <a:graphicData uri="http://schemas.microsoft.com/office/word/2010/wordprocessingShape">
                    <wps:wsp>
                      <wps:cNvSpPr txBox="1"/>
                      <wps:spPr>
                        <a:xfrm>
                          <a:off x="0" y="0"/>
                          <a:ext cx="6154420" cy="5416550"/>
                        </a:xfrm>
                        <a:prstGeom prst="rect">
                          <a:avLst/>
                        </a:prstGeom>
                        <a:solidFill>
                          <a:schemeClr val="lt1"/>
                        </a:solidFill>
                        <a:ln w="6350">
                          <a:solidFill>
                            <a:prstClr val="black"/>
                          </a:solidFill>
                        </a:ln>
                      </wps:spPr>
                      <wps:txbx>
                        <w:txbxContent>
                          <w:p w:rsidR="00DA7E81" w:rsidRDefault="00DA7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7" type="#_x0000_t202" style="position:absolute;margin-left:-11.5pt;margin-top:206.2pt;width:484.6pt;height:42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" fillcolor="white [3201]" strokeweight=".5pt">
                <v:textbox>
                  <w:txbxContent>
                    <w:p w:rsidR="00DA7E81" w:rsidRDefault="00DA7E81"/>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-222250</wp:posOffset>
                </wp:positionH>
                <wp:positionV relativeFrom="paragraph">
                  <wp:posOffset>383540</wp:posOffset>
                </wp:positionV>
                <wp:extent cx="5930900" cy="2444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930900" cy="2444750"/>
                        </a:xfrm>
                        <a:prstGeom prst="rect">
                          <a:avLst/>
                        </a:prstGeom>
                        <a:solidFill>
                          <a:schemeClr val="lt1"/>
                        </a:solidFill>
                        <a:ln w="6350">
                          <a:noFill/>
                        </a:ln>
                      </wps:spPr>
                      <wps:txbx>
                        <w:txbxContent>
                          <w:p w:rsidR="00DA7E81" w:rsidRDefault="00DA7E81">
                            <w:r>
                              <w:rPr>
                                <w:rFonts w:cs="Arial"/>
                                <w:b/>
                                <w:bCs/>
                                <w:color w:val="454545"/>
                                <w:sz w:val="21"/>
                                <w:szCs w:val="21"/>
                                <w:shd w:val="clear" w:color="auto" w:fill="FFFFFF"/>
                              </w:rPr>
                              <w:t>1. Addressing the aim &amp; ambition of the fund (maximum characters 2750)</w:t>
                            </w:r>
                            <w:r>
                              <w:rPr>
                                <w:rFonts w:cs="Arial"/>
                                <w:b/>
                                <w:bCs/>
                                <w:color w:val="454545"/>
                                <w:sz w:val="21"/>
                                <w:szCs w:val="21"/>
                                <w:shd w:val="clear" w:color="auto" w:fill="FFFFFF"/>
                              </w:rPr>
                              <w:br/>
                            </w:r>
                            <w:r>
                              <w:rPr>
                                <w:rFonts w:cs="Arial"/>
                                <w:color w:val="454545"/>
                                <w:sz w:val="21"/>
                                <w:szCs w:val="21"/>
                                <w:shd w:val="clear" w:color="auto" w:fill="FFFFFF"/>
                              </w:rPr>
                              <w:t>Please include details of your plans including:</w:t>
                            </w:r>
                            <w:r>
                              <w:rPr>
                                <w:rFonts w:cs="Arial"/>
                                <w:color w:val="454545"/>
                                <w:sz w:val="21"/>
                                <w:szCs w:val="21"/>
                                <w:shd w:val="clear" w:color="auto" w:fill="FFFFFF"/>
                              </w:rPr>
                              <w:br/>
                              <w:t>- A clear explanation of what you plan to do and how you plan to do it over the course of the funding period.</w:t>
                            </w:r>
                            <w:r>
                              <w:rPr>
                                <w:rFonts w:cs="Arial"/>
                                <w:color w:val="454545"/>
                                <w:sz w:val="21"/>
                                <w:szCs w:val="21"/>
                                <w:shd w:val="clear" w:color="auto" w:fill="FFFFFF"/>
                              </w:rPr>
                              <w:br/>
                              <w:t>- A clear description of why you are submitting the proposal and the need you are seeking to address</w:t>
                            </w:r>
                            <w:r>
                              <w:rPr>
                                <w:rFonts w:cs="Arial"/>
                                <w:color w:val="454545"/>
                                <w:sz w:val="21"/>
                                <w:szCs w:val="21"/>
                                <w:shd w:val="clear" w:color="auto" w:fill="FFFFFF"/>
                              </w:rPr>
                              <w:br/>
                              <w:t>- How will it address the recommendations of:</w:t>
                            </w:r>
                            <w:r>
                              <w:rPr>
                                <w:rFonts w:cs="Arial"/>
                                <w:color w:val="454545"/>
                                <w:sz w:val="21"/>
                                <w:szCs w:val="21"/>
                                <w:shd w:val="clear" w:color="auto" w:fill="FFFFFF"/>
                              </w:rPr>
                              <w:br/>
                              <w:t>    - the </w:t>
                            </w:r>
                            <w:hyperlink r:id="rId31" w:tgtFrame="_blank" w:history="1">
                              <w:r>
                                <w:rPr>
                                  <w:rStyle w:val="Hyperlink"/>
                                  <w:rFonts w:cs="Arial"/>
                                  <w:sz w:val="21"/>
                                  <w:szCs w:val="21"/>
                                  <w:shd w:val="clear" w:color="auto" w:fill="FFFFFF"/>
                                </w:rPr>
                                <w:t>STEM Education and Training Strategy</w:t>
                              </w:r>
                            </w:hyperlink>
                            <w:r>
                              <w:rPr>
                                <w:rFonts w:cs="Arial"/>
                                <w:color w:val="454545"/>
                                <w:sz w:val="21"/>
                                <w:szCs w:val="21"/>
                                <w:shd w:val="clear" w:color="auto" w:fill="FFFFFF"/>
                              </w:rPr>
                              <w:t> and/or</w:t>
                            </w:r>
                            <w:r>
                              <w:rPr>
                                <w:rFonts w:cs="Arial"/>
                                <w:color w:val="454545"/>
                                <w:sz w:val="21"/>
                                <w:szCs w:val="21"/>
                                <w:shd w:val="clear" w:color="auto" w:fill="FFFFFF"/>
                              </w:rPr>
                              <w:br/>
                              <w:t>    - the </w:t>
                            </w:r>
                            <w:hyperlink r:id="rId32" w:tgtFrame="_blank" w:history="1">
                              <w:r>
                                <w:rPr>
                                  <w:rStyle w:val="Hyperlink"/>
                                  <w:rFonts w:cs="Arial"/>
                                  <w:sz w:val="21"/>
                                  <w:szCs w:val="21"/>
                                  <w:shd w:val="clear" w:color="auto" w:fill="FFFFFF"/>
                                </w:rPr>
                                <w:t>Making Maths Count</w:t>
                              </w:r>
                            </w:hyperlink>
                            <w:r>
                              <w:rPr>
                                <w:rFonts w:cs="Arial"/>
                                <w:color w:val="454545"/>
                                <w:sz w:val="21"/>
                                <w:szCs w:val="21"/>
                                <w:shd w:val="clear" w:color="auto" w:fill="FFFFFF"/>
                              </w:rPr>
                              <w:t> report</w:t>
                            </w:r>
                            <w:r>
                              <w:rPr>
                                <w:rFonts w:cs="Arial"/>
                                <w:color w:val="454545"/>
                                <w:sz w:val="21"/>
                                <w:szCs w:val="21"/>
                                <w:shd w:val="clear" w:color="auto" w:fill="FFFFFF"/>
                              </w:rPr>
                              <w:br/>
                              <w:t>    - the </w:t>
                            </w:r>
                            <w:hyperlink r:id="rId33" w:tgtFrame="_blank" w:history="1">
                              <w:r>
                                <w:rPr>
                                  <w:rStyle w:val="Hyperlink"/>
                                  <w:rFonts w:cs="Arial"/>
                                  <w:sz w:val="21"/>
                                  <w:szCs w:val="21"/>
                                  <w:shd w:val="clear" w:color="auto" w:fill="FFFFFF"/>
                                </w:rPr>
                                <w:t>Multiplying Skills, Adding Value Thematic Report</w:t>
                              </w:r>
                            </w:hyperlink>
                            <w:r>
                              <w:rPr>
                                <w:rFonts w:cs="Arial"/>
                                <w:color w:val="454545"/>
                                <w:sz w:val="21"/>
                                <w:szCs w:val="21"/>
                                <w:shd w:val="clear" w:color="auto" w:fill="FFFFFF"/>
                              </w:rPr>
                              <w:br/>
                              <w:t xml:space="preserve">- Equity and equality: Please explain how your work will address inequity and promote equality in relation to the protected characteristics such as gender balance and disability and for people who are care experienced or from black, </w:t>
                            </w:r>
                            <w:proofErr w:type="spellStart"/>
                            <w:r>
                              <w:rPr>
                                <w:rFonts w:cs="Arial"/>
                                <w:color w:val="454545"/>
                                <w:sz w:val="21"/>
                                <w:szCs w:val="21"/>
                                <w:shd w:val="clear" w:color="auto" w:fill="FFFFFF"/>
                              </w:rPr>
                              <w:t>asian</w:t>
                            </w:r>
                            <w:proofErr w:type="spellEnd"/>
                            <w:r>
                              <w:rPr>
                                <w:rFonts w:cs="Arial"/>
                                <w:color w:val="454545"/>
                                <w:sz w:val="21"/>
                                <w:szCs w:val="21"/>
                                <w:shd w:val="clear" w:color="auto" w:fill="FFFFFF"/>
                              </w:rPr>
                              <w:t xml:space="preserve"> and minority ethnic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38" type="#_x0000_t202" style="position:absolute;margin-left:-17.5pt;margin-top:30.2pt;width:467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" fillcolor="white [3201]" stroked="f" strokeweight=".5pt">
                <v:textbox>
                  <w:txbxContent>
                    <w:p w:rsidR="00DA7E81" w:rsidRDefault="00DA7E81">
                      <w:r>
                        <w:rPr>
                          <w:rFonts w:cs="Arial"/>
                          <w:b/>
                          <w:bCs/>
                          <w:color w:val="454545"/>
                          <w:sz w:val="21"/>
                          <w:szCs w:val="21"/>
                          <w:shd w:val="clear" w:color="auto" w:fill="FFFFFF"/>
                        </w:rPr>
                        <w:t>1. Addressing the aim &amp; ambition of the fund (maximum characters 2750)</w:t>
                      </w:r>
                      <w:r>
                        <w:rPr>
                          <w:rFonts w:cs="Arial"/>
                          <w:b/>
                          <w:bCs/>
                          <w:color w:val="454545"/>
                          <w:sz w:val="21"/>
                          <w:szCs w:val="21"/>
                          <w:shd w:val="clear" w:color="auto" w:fill="FFFFFF"/>
                        </w:rPr>
                        <w:br/>
                      </w:r>
                      <w:r>
                        <w:rPr>
                          <w:rFonts w:cs="Arial"/>
                          <w:color w:val="454545"/>
                          <w:sz w:val="21"/>
                          <w:szCs w:val="21"/>
                          <w:shd w:val="clear" w:color="auto" w:fill="FFFFFF"/>
                        </w:rPr>
                        <w:t>Please include details of your plans including:</w:t>
                      </w:r>
                      <w:r>
                        <w:rPr>
                          <w:rFonts w:cs="Arial"/>
                          <w:color w:val="454545"/>
                          <w:sz w:val="21"/>
                          <w:szCs w:val="21"/>
                          <w:shd w:val="clear" w:color="auto" w:fill="FFFFFF"/>
                        </w:rPr>
                        <w:br/>
                        <w:t>- A clear explanation of what you plan to do and how you plan to do it over the course of the funding period.</w:t>
                      </w:r>
                      <w:r>
                        <w:rPr>
                          <w:rFonts w:cs="Arial"/>
                          <w:color w:val="454545"/>
                          <w:sz w:val="21"/>
                          <w:szCs w:val="21"/>
                          <w:shd w:val="clear" w:color="auto" w:fill="FFFFFF"/>
                        </w:rPr>
                        <w:br/>
                        <w:t>- A clear description of why you are submitting the proposal and the need you are seeking to address</w:t>
                      </w:r>
                      <w:r>
                        <w:rPr>
                          <w:rFonts w:cs="Arial"/>
                          <w:color w:val="454545"/>
                          <w:sz w:val="21"/>
                          <w:szCs w:val="21"/>
                          <w:shd w:val="clear" w:color="auto" w:fill="FFFFFF"/>
                        </w:rPr>
                        <w:br/>
                        <w:t>- How will it address the recommendations of:</w:t>
                      </w:r>
                      <w:r>
                        <w:rPr>
                          <w:rFonts w:cs="Arial"/>
                          <w:color w:val="454545"/>
                          <w:sz w:val="21"/>
                          <w:szCs w:val="21"/>
                          <w:shd w:val="clear" w:color="auto" w:fill="FFFFFF"/>
                        </w:rPr>
                        <w:br/>
                        <w:t>    - the </w:t>
                      </w:r>
                      <w:hyperlink r:id="rId34" w:tgtFrame="_blank" w:history="1">
                        <w:r>
                          <w:rPr>
                            <w:rStyle w:val="Hyperlink"/>
                            <w:rFonts w:cs="Arial"/>
                            <w:sz w:val="21"/>
                            <w:szCs w:val="21"/>
                            <w:shd w:val="clear" w:color="auto" w:fill="FFFFFF"/>
                          </w:rPr>
                          <w:t>STEM Education and Training Strategy</w:t>
                        </w:r>
                      </w:hyperlink>
                      <w:r>
                        <w:rPr>
                          <w:rFonts w:cs="Arial"/>
                          <w:color w:val="454545"/>
                          <w:sz w:val="21"/>
                          <w:szCs w:val="21"/>
                          <w:shd w:val="clear" w:color="auto" w:fill="FFFFFF"/>
                        </w:rPr>
                        <w:t> and/or</w:t>
                      </w:r>
                      <w:r>
                        <w:rPr>
                          <w:rFonts w:cs="Arial"/>
                          <w:color w:val="454545"/>
                          <w:sz w:val="21"/>
                          <w:szCs w:val="21"/>
                          <w:shd w:val="clear" w:color="auto" w:fill="FFFFFF"/>
                        </w:rPr>
                        <w:br/>
                        <w:t>    - the </w:t>
                      </w:r>
                      <w:hyperlink r:id="rId35" w:tgtFrame="_blank" w:history="1">
                        <w:r>
                          <w:rPr>
                            <w:rStyle w:val="Hyperlink"/>
                            <w:rFonts w:cs="Arial"/>
                            <w:sz w:val="21"/>
                            <w:szCs w:val="21"/>
                            <w:shd w:val="clear" w:color="auto" w:fill="FFFFFF"/>
                          </w:rPr>
                          <w:t>Making Maths Count</w:t>
                        </w:r>
                      </w:hyperlink>
                      <w:r>
                        <w:rPr>
                          <w:rFonts w:cs="Arial"/>
                          <w:color w:val="454545"/>
                          <w:sz w:val="21"/>
                          <w:szCs w:val="21"/>
                          <w:shd w:val="clear" w:color="auto" w:fill="FFFFFF"/>
                        </w:rPr>
                        <w:t> report</w:t>
                      </w:r>
                      <w:r>
                        <w:rPr>
                          <w:rFonts w:cs="Arial"/>
                          <w:color w:val="454545"/>
                          <w:sz w:val="21"/>
                          <w:szCs w:val="21"/>
                          <w:shd w:val="clear" w:color="auto" w:fill="FFFFFF"/>
                        </w:rPr>
                        <w:br/>
                        <w:t>    - the </w:t>
                      </w:r>
                      <w:hyperlink r:id="rId36" w:tgtFrame="_blank" w:history="1">
                        <w:r>
                          <w:rPr>
                            <w:rStyle w:val="Hyperlink"/>
                            <w:rFonts w:cs="Arial"/>
                            <w:sz w:val="21"/>
                            <w:szCs w:val="21"/>
                            <w:shd w:val="clear" w:color="auto" w:fill="FFFFFF"/>
                          </w:rPr>
                          <w:t>Multiplying Skills, Adding Value Thematic Report</w:t>
                        </w:r>
                      </w:hyperlink>
                      <w:r>
                        <w:rPr>
                          <w:rFonts w:cs="Arial"/>
                          <w:color w:val="454545"/>
                          <w:sz w:val="21"/>
                          <w:szCs w:val="21"/>
                          <w:shd w:val="clear" w:color="auto" w:fill="FFFFFF"/>
                        </w:rPr>
                        <w:br/>
                        <w:t xml:space="preserve">- Equity and equality: Please explain how your work will address inequity and promote equality in relation to the protected characteristics such as gender balance and disability and for people who are care experienced or from black, </w:t>
                      </w:r>
                      <w:proofErr w:type="spellStart"/>
                      <w:r>
                        <w:rPr>
                          <w:rFonts w:cs="Arial"/>
                          <w:color w:val="454545"/>
                          <w:sz w:val="21"/>
                          <w:szCs w:val="21"/>
                          <w:shd w:val="clear" w:color="auto" w:fill="FFFFFF"/>
                        </w:rPr>
                        <w:t>asian</w:t>
                      </w:r>
                      <w:proofErr w:type="spellEnd"/>
                      <w:r>
                        <w:rPr>
                          <w:rFonts w:cs="Arial"/>
                          <w:color w:val="454545"/>
                          <w:sz w:val="21"/>
                          <w:szCs w:val="21"/>
                          <w:shd w:val="clear" w:color="auto" w:fill="FFFFFF"/>
                        </w:rPr>
                        <w:t xml:space="preserve"> and minority ethnic communities.</w:t>
                      </w:r>
                    </w:p>
                  </w:txbxContent>
                </v:textbox>
              </v:shape>
            </w:pict>
          </mc:Fallback>
        </mc:AlternateContent>
      </w:r>
    </w:p>
    <w:p w:rsidR="00BE4BE0" w:rsidRDefault="00AB37FD">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-200025</wp:posOffset>
                </wp:positionH>
                <wp:positionV relativeFrom="paragraph">
                  <wp:posOffset>8177530</wp:posOffset>
                </wp:positionV>
                <wp:extent cx="6299200" cy="806450"/>
                <wp:effectExtent l="0" t="0" r="6350" b="0"/>
                <wp:wrapNone/>
                <wp:docPr id="55" name="Text Box 55"/>
                <wp:cNvGraphicFramePr/>
                <a:graphic xmlns:a="http://schemas.openxmlformats.org/drawingml/2006/main">
                  <a:graphicData uri="http://schemas.microsoft.com/office/word/2010/wordprocessingShape">
                    <wps:wsp>
                      <wps:cNvSpPr txBox="1"/>
                      <wps:spPr>
                        <a:xfrm>
                          <a:off x="0" y="0"/>
                          <a:ext cx="6299200" cy="806450"/>
                        </a:xfrm>
                        <a:prstGeom prst="rect">
                          <a:avLst/>
                        </a:prstGeom>
                        <a:solidFill>
                          <a:schemeClr val="lt1"/>
                        </a:solidFill>
                        <a:ln w="6350">
                          <a:noFill/>
                        </a:ln>
                      </wps:spPr>
                      <wps:txbx>
                        <w:txbxContent>
                          <w:p w:rsidR="00DA7E81" w:rsidRDefault="00DA7E81">
                            <w:r>
                              <w:rPr>
                                <w:noProof/>
                                <w:lang w:eastAsia="en-GB"/>
                              </w:rPr>
                              <w:drawing>
                                <wp:inline distT="0" distB="0" distL="0" distR="0" wp14:anchorId="42554361" wp14:editId="2CFD8611">
                                  <wp:extent cx="6109970" cy="489585"/>
                                  <wp:effectExtent l="0" t="0" r="508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9970" cy="489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9" type="#_x0000_t202" style="position:absolute;margin-left:-15.75pt;margin-top:643.9pt;width:496pt;height:6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" fillcolor="white [3201]" stroked="f" strokeweight=".5pt">
                <v:textbox>
                  <w:txbxContent>
                    <w:p w:rsidR="00DA7E81" w:rsidRDefault="00DA7E81">
                      <w:r>
                        <w:rPr>
                          <w:noProof/>
                          <w:lang w:eastAsia="en-GB"/>
                        </w:rPr>
                        <w:drawing>
                          <wp:inline distT="0" distB="0" distL="0" distR="0" wp14:anchorId="42554361" wp14:editId="2CFD8611">
                            <wp:extent cx="6109970" cy="489585"/>
                            <wp:effectExtent l="0" t="0" r="508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9970" cy="489585"/>
                                    </a:xfrm>
                                    <a:prstGeom prst="rect">
                                      <a:avLst/>
                                    </a:prstGeom>
                                  </pic:spPr>
                                </pic:pic>
                              </a:graphicData>
                            </a:graphic>
                          </wp:inline>
                        </w:drawing>
                      </w:r>
                    </w:p>
                  </w:txbxContent>
                </v:textbox>
              </v:shape>
            </w:pict>
          </mc:Fallback>
        </mc:AlternateContent>
      </w:r>
      <w:r w:rsidR="00BE4BE0">
        <w:rPr>
          <w:noProof/>
          <w:lang w:eastAsia="en-GB"/>
        </w:rPr>
        <mc:AlternateContent>
          <mc:Choice Requires="wps">
            <w:drawing>
              <wp:anchor distT="0" distB="0" distL="114300" distR="114300" simplePos="0" relativeHeight="251670528" behindDoc="0" locked="0" layoutInCell="1" allowOverlap="1">
                <wp:simplePos x="0" y="0"/>
                <wp:positionH relativeFrom="column">
                  <wp:posOffset>-120650</wp:posOffset>
                </wp:positionH>
                <wp:positionV relativeFrom="paragraph">
                  <wp:posOffset>1221740</wp:posOffset>
                </wp:positionV>
                <wp:extent cx="6223000" cy="6756400"/>
                <wp:effectExtent l="0" t="0" r="6350" b="6350"/>
                <wp:wrapNone/>
                <wp:docPr id="27" name="Text Box 27"/>
                <wp:cNvGraphicFramePr/>
                <a:graphic xmlns:a="http://schemas.openxmlformats.org/drawingml/2006/main">
                  <a:graphicData uri="http://schemas.microsoft.com/office/word/2010/wordprocessingShape">
                    <wps:wsp>
                      <wps:cNvSpPr txBox="1"/>
                      <wps:spPr>
                        <a:xfrm>
                          <a:off x="0" y="0"/>
                          <a:ext cx="6223000" cy="6756400"/>
                        </a:xfrm>
                        <a:prstGeom prst="rect">
                          <a:avLst/>
                        </a:prstGeom>
                        <a:solidFill>
                          <a:schemeClr val="lt1"/>
                        </a:solidFill>
                        <a:ln w="6350">
                          <a:noFill/>
                        </a:ln>
                      </wps:spPr>
                      <wps:txbx>
                        <w:txbxContent>
                          <w:p w:rsidR="00BE4BE0" w:rsidRDefault="00BE4BE0">
                            <w:r>
                              <w:rPr>
                                <w:noProof/>
                                <w:lang w:eastAsia="en-GB"/>
                              </w:rPr>
                              <w:drawing>
                                <wp:inline distT="0" distB="0" distL="0" distR="0" wp14:anchorId="02021016" wp14:editId="22EF02DD">
                                  <wp:extent cx="5937996" cy="650875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7334" cy="6518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9.5pt;margin-top:96.2pt;width:490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" fillcolor="white [3201]" stroked="f" strokeweight=".5pt">
                <v:textbox>
                  <w:txbxContent>
                    <w:p w:rsidR="00BE4BE0" w:rsidRDefault="00BE4BE0">
                      <w:r>
                        <w:rPr>
                          <w:noProof/>
                          <w:lang w:eastAsia="en-GB"/>
                        </w:rPr>
                        <w:drawing>
                          <wp:inline distT="0" distB="0" distL="0" distR="0" wp14:anchorId="02021016" wp14:editId="22EF02DD">
                            <wp:extent cx="5937996" cy="650875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7334" cy="6518986"/>
                                    </a:xfrm>
                                    <a:prstGeom prst="rect">
                                      <a:avLst/>
                                    </a:prstGeom>
                                  </pic:spPr>
                                </pic:pic>
                              </a:graphicData>
                            </a:graphic>
                          </wp:inline>
                        </w:drawing>
                      </w:r>
                    </w:p>
                  </w:txbxContent>
                </v:textbox>
              </v:shape>
            </w:pict>
          </mc:Fallback>
        </mc:AlternateContent>
      </w:r>
      <w:r w:rsidR="00BE4BE0">
        <w:br w:type="page"/>
      </w:r>
    </w:p>
    <w:p w:rsidR="00AB37FD" w:rsidRDefault="00AB37FD">
      <w:r>
        <w:rPr>
          <w:noProof/>
          <w:lang w:eastAsia="en-GB"/>
        </w:rPr>
        <w:lastRenderedPageBreak/>
        <mc:AlternateContent>
          <mc:Choice Requires="wps">
            <w:drawing>
              <wp:anchor distT="0" distB="0" distL="114300" distR="114300" simplePos="0" relativeHeight="251693056" behindDoc="0" locked="0" layoutInCell="1" allowOverlap="1">
                <wp:simplePos x="0" y="0"/>
                <wp:positionH relativeFrom="column">
                  <wp:posOffset>-387350</wp:posOffset>
                </wp:positionH>
                <wp:positionV relativeFrom="paragraph">
                  <wp:posOffset>-508000</wp:posOffset>
                </wp:positionV>
                <wp:extent cx="6527800" cy="92900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6527800" cy="9290050"/>
                        </a:xfrm>
                        <a:prstGeom prst="rect">
                          <a:avLst/>
                        </a:prstGeom>
                        <a:solidFill>
                          <a:schemeClr val="lt1"/>
                        </a:solidFill>
                        <a:ln w="6350">
                          <a:noFill/>
                        </a:ln>
                      </wps:spPr>
                      <wps:txbx>
                        <w:txbxContent>
                          <w:p w:rsidR="00AB37FD" w:rsidRDefault="00AB37FD">
                            <w:r w:rsidRPr="00D44AA4">
                              <w:rPr>
                                <w:noProof/>
                                <w:lang w:eastAsia="en-GB"/>
                              </w:rPr>
                              <w:drawing>
                                <wp:inline distT="0" distB="0" distL="0" distR="0" wp14:anchorId="0F9DEF27" wp14:editId="38EC55CE">
                                  <wp:extent cx="6339273" cy="8769350"/>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a:stretch>
                                            <a:fillRect/>
                                          </a:stretch>
                                        </pic:blipFill>
                                        <pic:spPr>
                                          <a:xfrm>
                                            <a:off x="0" y="0"/>
                                            <a:ext cx="6345609" cy="8778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30.5pt;margin-top:-40pt;width:514pt;height:7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" fillcolor="white [3201]" stroked="f" strokeweight=".5pt">
                <v:textbox>
                  <w:txbxContent>
                    <w:p w:rsidR="00AB37FD" w:rsidRDefault="00AB37FD">
                      <w:r w:rsidRPr="00D44AA4">
                        <w:rPr>
                          <w:noProof/>
                          <w:lang w:eastAsia="en-GB"/>
                        </w:rPr>
                        <w:drawing>
                          <wp:inline distT="0" distB="0" distL="0" distR="0" wp14:anchorId="0F9DEF27" wp14:editId="38EC55CE">
                            <wp:extent cx="6339273" cy="8769350"/>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a:stretch>
                                      <a:fillRect/>
                                    </a:stretch>
                                  </pic:blipFill>
                                  <pic:spPr>
                                    <a:xfrm>
                                      <a:off x="0" y="0"/>
                                      <a:ext cx="6345609" cy="8778115"/>
                                    </a:xfrm>
                                    <a:prstGeom prst="rect">
                                      <a:avLst/>
                                    </a:prstGeom>
                                  </pic:spPr>
                                </pic:pic>
                              </a:graphicData>
                            </a:graphic>
                          </wp:inline>
                        </w:drawing>
                      </w:r>
                    </w:p>
                  </w:txbxContent>
                </v:textbox>
              </v:shape>
            </w:pict>
          </mc:Fallback>
        </mc:AlternateContent>
      </w:r>
    </w:p>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-198783</wp:posOffset>
                </wp:positionH>
                <wp:positionV relativeFrom="paragraph">
                  <wp:posOffset>188512</wp:posOffset>
                </wp:positionV>
                <wp:extent cx="6106602" cy="6361044"/>
                <wp:effectExtent l="0" t="0" r="27940" b="20955"/>
                <wp:wrapNone/>
                <wp:docPr id="12" name="Text Box 12"/>
                <wp:cNvGraphicFramePr/>
                <a:graphic xmlns:a="http://schemas.openxmlformats.org/drawingml/2006/main">
                  <a:graphicData uri="http://schemas.microsoft.com/office/word/2010/wordprocessingShape">
                    <wps:wsp>
                      <wps:cNvSpPr txBox="1"/>
                      <wps:spPr>
                        <a:xfrm>
                          <a:off x="0" y="0"/>
                          <a:ext cx="6106602" cy="6361044"/>
                        </a:xfrm>
                        <a:prstGeom prst="rect">
                          <a:avLst/>
                        </a:prstGeom>
                        <a:solidFill>
                          <a:schemeClr val="lt1"/>
                        </a:solidFill>
                        <a:ln w="6350">
                          <a:solidFill>
                            <a:prstClr val="black"/>
                          </a:solidFill>
                        </a:ln>
                      </wps:spPr>
                      <wps:txbx>
                        <w:txbxContent>
                          <w:p w:rsidR="00AB37FD" w:rsidRDefault="00AB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2" type="#_x0000_t202" style="position:absolute;margin-left:-15.65pt;margin-top:14.85pt;width:480.85pt;height:50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" fillcolor="white [3201]" strokeweight=".5pt">
                <v:textbox>
                  <w:txbxContent>
                    <w:p w:rsidR="00AB37FD" w:rsidRDefault="00AB37FD"/>
                  </w:txbxContent>
                </v:textbox>
              </v:shape>
            </w:pict>
          </mc:Fallback>
        </mc:AlternateContent>
      </w:r>
    </w:p>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AB37FD" w:rsidRDefault="00AB37FD"/>
    <w:p w:rsidR="00BE4BE0" w:rsidRDefault="00BE4BE0" w:rsidP="00B561C0">
      <w:r>
        <w:rPr>
          <w:noProof/>
          <w:lang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-387350</wp:posOffset>
                </wp:positionV>
                <wp:extent cx="6203950" cy="415925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6203950" cy="4159250"/>
                        </a:xfrm>
                        <a:prstGeom prst="rect">
                          <a:avLst/>
                        </a:prstGeom>
                        <a:solidFill>
                          <a:schemeClr val="lt1"/>
                        </a:solidFill>
                        <a:ln w="6350">
                          <a:noFill/>
                        </a:ln>
                      </wps:spPr>
                      <wps:txbx>
                        <w:txbxContent>
                          <w:p w:rsidR="00BE4BE0" w:rsidRDefault="00BE4BE0">
                            <w:r>
                              <w:rPr>
                                <w:noProof/>
                                <w:lang w:eastAsia="en-GB"/>
                              </w:rPr>
                              <w:drawing>
                                <wp:inline distT="0" distB="0" distL="0" distR="0" wp14:anchorId="069F035B" wp14:editId="2C5A9B1D">
                                  <wp:extent cx="5733314" cy="3962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480" cy="3982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7.5pt;margin-top:-30.5pt;width:488.5pt;height:3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" fillcolor="white [3201]" stroked="f" strokeweight=".5pt">
                <v:textbox>
                  <w:txbxContent>
                    <w:p w:rsidR="00BE4BE0" w:rsidRDefault="00BE4BE0">
                      <w:r>
                        <w:rPr>
                          <w:noProof/>
                          <w:lang w:eastAsia="en-GB"/>
                        </w:rPr>
                        <w:drawing>
                          <wp:inline distT="0" distB="0" distL="0" distR="0" wp14:anchorId="069F035B" wp14:editId="2C5A9B1D">
                            <wp:extent cx="5733314" cy="3962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2480" cy="3982557"/>
                                    </a:xfrm>
                                    <a:prstGeom prst="rect">
                                      <a:avLst/>
                                    </a:prstGeom>
                                  </pic:spPr>
                                </pic:pic>
                              </a:graphicData>
                            </a:graphic>
                          </wp:inline>
                        </w:drawing>
                      </w:r>
                    </w:p>
                  </w:txbxContent>
                </v:textbox>
              </v:shape>
            </w:pict>
          </mc:Fallback>
        </mc:AlternateContent>
      </w:r>
    </w:p>
    <w:p w:rsidR="00BE4BE0" w:rsidRDefault="008125CB">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127000</wp:posOffset>
                </wp:positionH>
                <wp:positionV relativeFrom="paragraph">
                  <wp:posOffset>218440</wp:posOffset>
                </wp:positionV>
                <wp:extent cx="5518150" cy="2368550"/>
                <wp:effectExtent l="0" t="0" r="25400" b="12700"/>
                <wp:wrapNone/>
                <wp:docPr id="58" name="Text Box 58"/>
                <wp:cNvGraphicFramePr/>
                <a:graphic xmlns:a="http://schemas.openxmlformats.org/drawingml/2006/main">
                  <a:graphicData uri="http://schemas.microsoft.com/office/word/2010/wordprocessingShape">
                    <wps:wsp>
                      <wps:cNvSpPr txBox="1"/>
                      <wps:spPr>
                        <a:xfrm>
                          <a:off x="0" y="0"/>
                          <a:ext cx="5518150" cy="2368550"/>
                        </a:xfrm>
                        <a:prstGeom prst="rect">
                          <a:avLst/>
                        </a:prstGeom>
                        <a:solidFill>
                          <a:schemeClr val="lt1"/>
                        </a:solidFill>
                        <a:ln w="6350">
                          <a:solidFill>
                            <a:prstClr val="black"/>
                          </a:solidFill>
                        </a:ln>
                      </wps:spPr>
                      <wps:txbx>
                        <w:txbxContent>
                          <w:p w:rsidR="00014689" w:rsidRDefault="00014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2" type="#_x0000_t202" style="position:absolute;margin-left:10pt;margin-top:17.2pt;width:434.5pt;height:18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" fillcolor="white [3201]" strokeweight=".5pt">
                <v:textbox>
                  <w:txbxContent>
                    <w:p w:rsidR="00014689" w:rsidRDefault="00014689"/>
                  </w:txbxContent>
                </v:textbox>
              </v:shape>
            </w:pict>
          </mc:Fallback>
        </mc:AlternateContent>
      </w:r>
      <w:r w:rsidR="00014689">
        <w:rPr>
          <w:noProof/>
          <w:lang w:eastAsia="en-GB"/>
        </w:rPr>
        <mc:AlternateContent>
          <mc:Choice Requires="wps">
            <w:drawing>
              <wp:anchor distT="0" distB="0" distL="114300" distR="114300" simplePos="0" relativeHeight="251687936" behindDoc="0" locked="0" layoutInCell="1" allowOverlap="1">
                <wp:simplePos x="0" y="0"/>
                <wp:positionH relativeFrom="column">
                  <wp:posOffset>95250</wp:posOffset>
                </wp:positionH>
                <wp:positionV relativeFrom="paragraph">
                  <wp:posOffset>2625090</wp:posOffset>
                </wp:positionV>
                <wp:extent cx="5549900" cy="9715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549900" cy="971550"/>
                        </a:xfrm>
                        <a:prstGeom prst="rect">
                          <a:avLst/>
                        </a:prstGeom>
                        <a:solidFill>
                          <a:schemeClr val="lt1"/>
                        </a:solidFill>
                        <a:ln w="6350">
                          <a:noFill/>
                        </a:ln>
                      </wps:spPr>
                      <wps:txbx>
                        <w:txbxContent>
                          <w:p w:rsidR="00014689" w:rsidRPr="00014689" w:rsidRDefault="00014689">
                            <w:pPr>
                              <w:rPr>
                                <w:sz w:val="15"/>
                                <w:szCs w:val="15"/>
                              </w:rPr>
                            </w:pPr>
                            <w:r w:rsidRPr="00014689">
                              <w:rPr>
                                <w:rFonts w:cs="Arial"/>
                                <w:b/>
                                <w:bCs/>
                                <w:color w:val="454545"/>
                                <w:sz w:val="15"/>
                                <w:szCs w:val="15"/>
                                <w:shd w:val="clear" w:color="auto" w:fill="FFFFFF"/>
                              </w:rPr>
                              <w:t>Fair Work Principles (maximum characters 1750)</w:t>
                            </w:r>
                            <w:r w:rsidRPr="00014689">
                              <w:rPr>
                                <w:rFonts w:cs="Arial"/>
                                <w:b/>
                                <w:bCs/>
                                <w:color w:val="454545"/>
                                <w:sz w:val="15"/>
                                <w:szCs w:val="15"/>
                                <w:shd w:val="clear" w:color="auto" w:fill="FFFFFF"/>
                              </w:rPr>
                              <w:br/>
                            </w:r>
                            <w:r w:rsidRPr="00014689">
                              <w:rPr>
                                <w:rFonts w:cs="Arial"/>
                                <w:color w:val="454545"/>
                                <w:sz w:val="15"/>
                                <w:szCs w:val="15"/>
                                <w:shd w:val="clear" w:color="auto" w:fill="FFFFFF"/>
                              </w:rPr>
                              <w:t>Please explain how your application supports the following </w:t>
                            </w:r>
                            <w:hyperlink r:id="rId43" w:tgtFrame="_blank" w:history="1">
                              <w:r w:rsidRPr="00014689">
                                <w:rPr>
                                  <w:rStyle w:val="Hyperlink"/>
                                  <w:rFonts w:cs="Arial"/>
                                  <w:sz w:val="15"/>
                                  <w:szCs w:val="15"/>
                                  <w:shd w:val="clear" w:color="auto" w:fill="FFFFFF"/>
                                </w:rPr>
                                <w:t>Fair Work</w:t>
                              </w:r>
                            </w:hyperlink>
                            <w:r w:rsidRPr="00014689">
                              <w:rPr>
                                <w:rFonts w:cs="Arial"/>
                                <w:color w:val="454545"/>
                                <w:sz w:val="15"/>
                                <w:szCs w:val="15"/>
                                <w:shd w:val="clear" w:color="auto" w:fill="FFFFFF"/>
                              </w:rPr>
                              <w:t> criteria:</w:t>
                            </w:r>
                            <w:r w:rsidRPr="00014689">
                              <w:rPr>
                                <w:rFonts w:cs="Arial"/>
                                <w:color w:val="454545"/>
                                <w:sz w:val="15"/>
                                <w:szCs w:val="15"/>
                                <w:shd w:val="clear" w:color="auto" w:fill="FFFFFF"/>
                              </w:rPr>
                              <w:br/>
                              <w:t>    - Appropriate channels for effective voice, such as trade union recognition.</w:t>
                            </w:r>
                            <w:r w:rsidRPr="00014689">
                              <w:rPr>
                                <w:rFonts w:cs="Arial"/>
                                <w:color w:val="454545"/>
                                <w:sz w:val="15"/>
                                <w:szCs w:val="15"/>
                                <w:shd w:val="clear" w:color="auto" w:fill="FFFFFF"/>
                              </w:rPr>
                              <w:br/>
                              <w:t>    - Investment in workforce development.</w:t>
                            </w:r>
                            <w:r w:rsidRPr="00014689">
                              <w:rPr>
                                <w:rFonts w:cs="Arial"/>
                                <w:color w:val="454545"/>
                                <w:sz w:val="15"/>
                                <w:szCs w:val="15"/>
                                <w:shd w:val="clear" w:color="auto" w:fill="FFFFFF"/>
                              </w:rPr>
                              <w:br/>
                              <w:t>    - No inappropriate use of zero hours contracts.</w:t>
                            </w:r>
                            <w:r w:rsidRPr="00014689">
                              <w:rPr>
                                <w:rFonts w:cs="Arial"/>
                                <w:color w:val="454545"/>
                                <w:sz w:val="15"/>
                                <w:szCs w:val="15"/>
                                <w:shd w:val="clear" w:color="auto" w:fill="FFFFFF"/>
                              </w:rPr>
                              <w:br/>
                              <w:t>    - Action to tackle the gender pay gap and create a more diverse and inclusive workplace.</w:t>
                            </w:r>
                            <w:r w:rsidRPr="00014689">
                              <w:rPr>
                                <w:rFonts w:cs="Arial"/>
                                <w:color w:val="454545"/>
                                <w:sz w:val="15"/>
                                <w:szCs w:val="15"/>
                                <w:shd w:val="clear" w:color="auto" w:fill="FFFFFF"/>
                              </w:rPr>
                              <w:br/>
                              <w:t>    - Payment of real Living Wage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43" type="#_x0000_t202" style="position:absolute;margin-left:7.5pt;margin-top:206.7pt;width:437pt;height:7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" fillcolor="white [3201]" stroked="f" strokeweight=".5pt">
                <v:textbox>
                  <w:txbxContent>
                    <w:p w:rsidR="00014689" w:rsidRPr="00014689" w:rsidRDefault="00014689">
                      <w:pPr>
                        <w:rPr>
                          <w:sz w:val="15"/>
                          <w:szCs w:val="15"/>
                        </w:rPr>
                      </w:pPr>
                      <w:r w:rsidRPr="00014689">
                        <w:rPr>
                          <w:rFonts w:cs="Arial"/>
                          <w:b/>
                          <w:bCs/>
                          <w:color w:val="454545"/>
                          <w:sz w:val="15"/>
                          <w:szCs w:val="15"/>
                          <w:shd w:val="clear" w:color="auto" w:fill="FFFFFF"/>
                        </w:rPr>
                        <w:t>Fair Work Principles (maximum characters 1750)</w:t>
                      </w:r>
                      <w:r w:rsidRPr="00014689">
                        <w:rPr>
                          <w:rFonts w:cs="Arial"/>
                          <w:b/>
                          <w:bCs/>
                          <w:color w:val="454545"/>
                          <w:sz w:val="15"/>
                          <w:szCs w:val="15"/>
                          <w:shd w:val="clear" w:color="auto" w:fill="FFFFFF"/>
                        </w:rPr>
                        <w:br/>
                      </w:r>
                      <w:r w:rsidRPr="00014689">
                        <w:rPr>
                          <w:rFonts w:cs="Arial"/>
                          <w:color w:val="454545"/>
                          <w:sz w:val="15"/>
                          <w:szCs w:val="15"/>
                          <w:shd w:val="clear" w:color="auto" w:fill="FFFFFF"/>
                        </w:rPr>
                        <w:t>Please explain how your application supports the following </w:t>
                      </w:r>
                      <w:hyperlink r:id="rId44" w:tgtFrame="_blank" w:history="1">
                        <w:r w:rsidRPr="00014689">
                          <w:rPr>
                            <w:rStyle w:val="Hyperlink"/>
                            <w:rFonts w:cs="Arial"/>
                            <w:sz w:val="15"/>
                            <w:szCs w:val="15"/>
                            <w:shd w:val="clear" w:color="auto" w:fill="FFFFFF"/>
                          </w:rPr>
                          <w:t>Fair Work</w:t>
                        </w:r>
                      </w:hyperlink>
                      <w:r w:rsidRPr="00014689">
                        <w:rPr>
                          <w:rFonts w:cs="Arial"/>
                          <w:color w:val="454545"/>
                          <w:sz w:val="15"/>
                          <w:szCs w:val="15"/>
                          <w:shd w:val="clear" w:color="auto" w:fill="FFFFFF"/>
                        </w:rPr>
                        <w:t> criteria:</w:t>
                      </w:r>
                      <w:r w:rsidRPr="00014689">
                        <w:rPr>
                          <w:rFonts w:cs="Arial"/>
                          <w:color w:val="454545"/>
                          <w:sz w:val="15"/>
                          <w:szCs w:val="15"/>
                          <w:shd w:val="clear" w:color="auto" w:fill="FFFFFF"/>
                        </w:rPr>
                        <w:br/>
                        <w:t>    - Appropriate channels for effective voice, such as trade union recognition.</w:t>
                      </w:r>
                      <w:r w:rsidRPr="00014689">
                        <w:rPr>
                          <w:rFonts w:cs="Arial"/>
                          <w:color w:val="454545"/>
                          <w:sz w:val="15"/>
                          <w:szCs w:val="15"/>
                          <w:shd w:val="clear" w:color="auto" w:fill="FFFFFF"/>
                        </w:rPr>
                        <w:br/>
                        <w:t>    - Investment in workforce development.</w:t>
                      </w:r>
                      <w:r w:rsidRPr="00014689">
                        <w:rPr>
                          <w:rFonts w:cs="Arial"/>
                          <w:color w:val="454545"/>
                          <w:sz w:val="15"/>
                          <w:szCs w:val="15"/>
                          <w:shd w:val="clear" w:color="auto" w:fill="FFFFFF"/>
                        </w:rPr>
                        <w:br/>
                        <w:t>    - No inappropriate use of zero hours contracts.</w:t>
                      </w:r>
                      <w:r w:rsidRPr="00014689">
                        <w:rPr>
                          <w:rFonts w:cs="Arial"/>
                          <w:color w:val="454545"/>
                          <w:sz w:val="15"/>
                          <w:szCs w:val="15"/>
                          <w:shd w:val="clear" w:color="auto" w:fill="FFFFFF"/>
                        </w:rPr>
                        <w:br/>
                        <w:t>    - Action to tackle the gender pay gap and create a more diverse and inclusive workplace.</w:t>
                      </w:r>
                      <w:r w:rsidRPr="00014689">
                        <w:rPr>
                          <w:rFonts w:cs="Arial"/>
                          <w:color w:val="454545"/>
                          <w:sz w:val="15"/>
                          <w:szCs w:val="15"/>
                          <w:shd w:val="clear" w:color="auto" w:fill="FFFFFF"/>
                        </w:rPr>
                        <w:br/>
                        <w:t>    - Payment of real Living Wage</w:t>
                      </w:r>
                    </w:p>
                  </w:txbxContent>
                </v:textbox>
              </v:shape>
            </w:pict>
          </mc:Fallback>
        </mc:AlternateContent>
      </w:r>
      <w:r w:rsidR="00014689">
        <w:rPr>
          <w:noProof/>
          <w:lang w:eastAsia="en-GB"/>
        </w:rPr>
        <mc:AlternateContent>
          <mc:Choice Requires="wps">
            <w:drawing>
              <wp:anchor distT="0" distB="0" distL="114300" distR="114300" simplePos="0" relativeHeight="251686912" behindDoc="0" locked="0" layoutInCell="1" allowOverlap="1">
                <wp:simplePos x="0" y="0"/>
                <wp:positionH relativeFrom="column">
                  <wp:posOffset>127000</wp:posOffset>
                </wp:positionH>
                <wp:positionV relativeFrom="paragraph">
                  <wp:posOffset>3647440</wp:posOffset>
                </wp:positionV>
                <wp:extent cx="5556250" cy="2463800"/>
                <wp:effectExtent l="0" t="0" r="25400" b="12700"/>
                <wp:wrapNone/>
                <wp:docPr id="60" name="Text Box 60"/>
                <wp:cNvGraphicFramePr/>
                <a:graphic xmlns:a="http://schemas.openxmlformats.org/drawingml/2006/main">
                  <a:graphicData uri="http://schemas.microsoft.com/office/word/2010/wordprocessingShape">
                    <wps:wsp>
                      <wps:cNvSpPr txBox="1"/>
                      <wps:spPr>
                        <a:xfrm>
                          <a:off x="0" y="0"/>
                          <a:ext cx="5556250" cy="2463800"/>
                        </a:xfrm>
                        <a:prstGeom prst="rect">
                          <a:avLst/>
                        </a:prstGeom>
                        <a:solidFill>
                          <a:schemeClr val="lt1"/>
                        </a:solidFill>
                        <a:ln w="6350">
                          <a:solidFill>
                            <a:prstClr val="black"/>
                          </a:solidFill>
                        </a:ln>
                      </wps:spPr>
                      <wps:txbx>
                        <w:txbxContent>
                          <w:p w:rsidR="00014689" w:rsidRDefault="00014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0pt;margin-top:287.2pt;width:437.5pt;height:19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" fillcolor="white [3201]" strokeweight=".5pt">
                <v:textbox>
                  <w:txbxContent>
                    <w:p w:rsidR="00014689" w:rsidRDefault="00014689"/>
                  </w:txbxContent>
                </v:textbox>
              </v:shape>
            </w:pict>
          </mc:Fallback>
        </mc:AlternateContent>
      </w:r>
      <w:r w:rsidR="00BE4BE0">
        <w:rPr>
          <w:noProof/>
          <w:lang w:eastAsia="en-GB"/>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3596640</wp:posOffset>
                </wp:positionV>
                <wp:extent cx="6203950" cy="30734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6203950" cy="3073400"/>
                        </a:xfrm>
                        <a:prstGeom prst="rect">
                          <a:avLst/>
                        </a:prstGeom>
                        <a:solidFill>
                          <a:schemeClr val="lt1"/>
                        </a:solidFill>
                        <a:ln w="6350">
                          <a:noFill/>
                        </a:ln>
                      </wps:spPr>
                      <wps:txbx>
                        <w:txbxContent>
                          <w:p w:rsidR="00BE4BE0" w:rsidRDefault="00BE4BE0">
                            <w:r>
                              <w:rPr>
                                <w:noProof/>
                                <w:lang w:eastAsia="en-GB"/>
                              </w:rPr>
                              <w:drawing>
                                <wp:inline distT="0" distB="0" distL="0" distR="0" wp14:anchorId="3129E942" wp14:editId="28B7341E">
                                  <wp:extent cx="5920729" cy="30670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0462" cy="3072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5" type="#_x0000_t202" style="position:absolute;margin-left:-7.5pt;margin-top:283.2pt;width:488.5pt;height:24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" fillcolor="white [3201]" stroked="f" strokeweight=".5pt">
                <v:textbox>
                  <w:txbxContent>
                    <w:p w:rsidR="00BE4BE0" w:rsidRDefault="00BE4BE0">
                      <w:r>
                        <w:rPr>
                          <w:noProof/>
                          <w:lang w:eastAsia="en-GB"/>
                        </w:rPr>
                        <w:drawing>
                          <wp:inline distT="0" distB="0" distL="0" distR="0" wp14:anchorId="3129E942" wp14:editId="28B7341E">
                            <wp:extent cx="5920729" cy="30670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0462" cy="3072092"/>
                                    </a:xfrm>
                                    <a:prstGeom prst="rect">
                                      <a:avLst/>
                                    </a:prstGeom>
                                  </pic:spPr>
                                </pic:pic>
                              </a:graphicData>
                            </a:graphic>
                          </wp:inline>
                        </w:drawing>
                      </w:r>
                    </w:p>
                  </w:txbxContent>
                </v:textbox>
              </v:shape>
            </w:pict>
          </mc:Fallback>
        </mc:AlternateContent>
      </w:r>
      <w:r w:rsidR="00BE4BE0">
        <w:br w:type="page"/>
      </w:r>
    </w:p>
    <w:p w:rsidR="00BE4BE0" w:rsidRDefault="00BE4BE0" w:rsidP="00B561C0">
      <w:r>
        <w:rPr>
          <w:noProof/>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-76200</wp:posOffset>
                </wp:positionV>
                <wp:extent cx="6096000" cy="3867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6096000" cy="3867150"/>
                        </a:xfrm>
                        <a:prstGeom prst="rect">
                          <a:avLst/>
                        </a:prstGeom>
                        <a:solidFill>
                          <a:schemeClr val="lt1"/>
                        </a:solidFill>
                        <a:ln w="6350">
                          <a:solidFill>
                            <a:prstClr val="black"/>
                          </a:solidFill>
                        </a:ln>
                      </wps:spPr>
                      <wps:txbx>
                        <w:txbxContent>
                          <w:p w:rsidR="00BE4BE0" w:rsidRDefault="00BE4BE0">
                            <w:r>
                              <w:rPr>
                                <w:noProof/>
                                <w:lang w:eastAsia="en-GB"/>
                              </w:rPr>
                              <w:drawing>
                                <wp:inline distT="0" distB="0" distL="0" distR="0" wp14:anchorId="4ACBE8FE" wp14:editId="10FE6D99">
                                  <wp:extent cx="5906770" cy="36353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06770" cy="363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6" type="#_x0000_t202" style="position:absolute;margin-left:1pt;margin-top:-6pt;width:480pt;height:30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" fillcolor="white [3201]" strokeweight=".5pt">
                <v:textbox>
                  <w:txbxContent>
                    <w:p w:rsidR="00BE4BE0" w:rsidRDefault="00BE4BE0">
                      <w:r>
                        <w:rPr>
                          <w:noProof/>
                          <w:lang w:eastAsia="en-GB"/>
                        </w:rPr>
                        <w:drawing>
                          <wp:inline distT="0" distB="0" distL="0" distR="0" wp14:anchorId="4ACBE8FE" wp14:editId="10FE6D99">
                            <wp:extent cx="5906770" cy="36353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06770" cy="3635375"/>
                                    </a:xfrm>
                                    <a:prstGeom prst="rect">
                                      <a:avLst/>
                                    </a:prstGeom>
                                  </pic:spPr>
                                </pic:pic>
                              </a:graphicData>
                            </a:graphic>
                          </wp:inline>
                        </w:drawing>
                      </w:r>
                    </w:p>
                  </w:txbxContent>
                </v:textbox>
              </v:shape>
            </w:pict>
          </mc:Fallback>
        </mc:AlternateContent>
      </w:r>
    </w:p>
    <w:p w:rsidR="00BE4BE0" w:rsidRDefault="00BE4BE0">
      <w:r>
        <w:br w:type="page"/>
      </w:r>
    </w:p>
    <w:p w:rsidR="00BE4BE0" w:rsidRDefault="00BE4BE0" w:rsidP="00B561C0">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-19050</wp:posOffset>
                </wp:positionH>
                <wp:positionV relativeFrom="paragraph">
                  <wp:posOffset>-215900</wp:posOffset>
                </wp:positionV>
                <wp:extent cx="5930900" cy="48260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30900" cy="4826000"/>
                        </a:xfrm>
                        <a:prstGeom prst="rect">
                          <a:avLst/>
                        </a:prstGeom>
                        <a:solidFill>
                          <a:schemeClr val="lt1"/>
                        </a:solidFill>
                        <a:ln w="6350">
                          <a:noFill/>
                        </a:ln>
                      </wps:spPr>
                      <wps:txbx>
                        <w:txbxContent>
                          <w:p w:rsidR="00BE4BE0" w:rsidRDefault="00BE4BE0">
                            <w:r>
                              <w:rPr>
                                <w:noProof/>
                                <w:lang w:eastAsia="en-GB"/>
                              </w:rPr>
                              <w:drawing>
                                <wp:inline distT="0" distB="0" distL="0" distR="0" wp14:anchorId="20A95B3A" wp14:editId="10E3BA8E">
                                  <wp:extent cx="5709207" cy="47752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6840" cy="4789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margin-left:-1.5pt;margin-top:-17pt;width:467pt;height:3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" fillcolor="white [3201]" stroked="f" strokeweight=".5pt">
                <v:textbox>
                  <w:txbxContent>
                    <w:p w:rsidR="00BE4BE0" w:rsidRDefault="00BE4BE0">
                      <w:r>
                        <w:rPr>
                          <w:noProof/>
                          <w:lang w:eastAsia="en-GB"/>
                        </w:rPr>
                        <w:drawing>
                          <wp:inline distT="0" distB="0" distL="0" distR="0" wp14:anchorId="20A95B3A" wp14:editId="10E3BA8E">
                            <wp:extent cx="5709207" cy="47752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6840" cy="4789948"/>
                                    </a:xfrm>
                                    <a:prstGeom prst="rect">
                                      <a:avLst/>
                                    </a:prstGeom>
                                  </pic:spPr>
                                </pic:pic>
                              </a:graphicData>
                            </a:graphic>
                          </wp:inline>
                        </w:drawing>
                      </w:r>
                    </w:p>
                  </w:txbxContent>
                </v:textbox>
              </v:shape>
            </w:pict>
          </mc:Fallback>
        </mc:AlternateContent>
      </w:r>
    </w:p>
    <w:p w:rsidR="00BE4BE0" w:rsidRDefault="00675045">
      <w:r>
        <w:rPr>
          <w:noProof/>
          <w:lang w:eastAsia="en-GB"/>
        </w:rPr>
        <mc:AlternateContent>
          <mc:Choice Requires="wps">
            <w:drawing>
              <wp:anchor distT="0" distB="0" distL="114300" distR="114300" simplePos="0" relativeHeight="251692032" behindDoc="0" locked="0" layoutInCell="1" allowOverlap="1" wp14:anchorId="1A826E05" wp14:editId="18C36B18">
                <wp:simplePos x="0" y="0"/>
                <wp:positionH relativeFrom="column">
                  <wp:posOffset>247650</wp:posOffset>
                </wp:positionH>
                <wp:positionV relativeFrom="paragraph">
                  <wp:posOffset>4682490</wp:posOffset>
                </wp:positionV>
                <wp:extent cx="1504950" cy="2159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04950" cy="215900"/>
                        </a:xfrm>
                        <a:prstGeom prst="rect">
                          <a:avLst/>
                        </a:prstGeom>
                        <a:solidFill>
                          <a:schemeClr val="lt1"/>
                        </a:solidFill>
                        <a:ln w="6350">
                          <a:noFill/>
                        </a:ln>
                      </wps:spPr>
                      <wps:txbx>
                        <w:txbxContent>
                          <w:p w:rsidR="00675045" w:rsidRPr="00675045" w:rsidRDefault="00675045" w:rsidP="00675045">
                            <w:pPr>
                              <w:rPr>
                                <w:sz w:val="16"/>
                              </w:rPr>
                            </w:pPr>
                            <w:r>
                              <w:rPr>
                                <w:rFonts w:cs="Arial"/>
                                <w:color w:val="454545"/>
                                <w:sz w:val="14"/>
                                <w:szCs w:val="21"/>
                                <w:shd w:val="clear" w:color="auto" w:fill="FFFFFF"/>
                              </w:rPr>
                              <w:t>April 2023</w:t>
                            </w:r>
                            <w:r w:rsidRPr="00675045">
                              <w:rPr>
                                <w:rFonts w:cs="Arial"/>
                                <w:color w:val="454545"/>
                                <w:sz w:val="14"/>
                                <w:szCs w:val="21"/>
                                <w:shd w:val="clear" w:color="auto" w:fill="FFFFFF"/>
                              </w:rPr>
                              <w:t xml:space="preserve"> - 31 March 202</w:t>
                            </w:r>
                            <w:r>
                              <w:rPr>
                                <w:rFonts w:cs="Arial"/>
                                <w:color w:val="454545"/>
                                <w:sz w:val="14"/>
                                <w:szCs w:val="21"/>
                                <w:shd w:val="clear" w:color="auto" w:fil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6E05" id="Text Box 64" o:spid="_x0000_s1048" type="#_x0000_t202" style="position:absolute;margin-left:19.5pt;margin-top:368.7pt;width:118.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" fillcolor="white [3201]" stroked="f" strokeweight=".5pt">
                <v:textbox>
                  <w:txbxContent>
                    <w:p w:rsidR="00675045" w:rsidRPr="00675045" w:rsidRDefault="00675045" w:rsidP="00675045">
                      <w:pPr>
                        <w:rPr>
                          <w:sz w:val="16"/>
                        </w:rPr>
                      </w:pPr>
                      <w:r>
                        <w:rPr>
                          <w:rFonts w:cs="Arial"/>
                          <w:color w:val="454545"/>
                          <w:sz w:val="14"/>
                          <w:szCs w:val="21"/>
                          <w:shd w:val="clear" w:color="auto" w:fill="FFFFFF"/>
                        </w:rPr>
                        <w:t>April 2023</w:t>
                      </w:r>
                      <w:r w:rsidRPr="00675045">
                        <w:rPr>
                          <w:rFonts w:cs="Arial"/>
                          <w:color w:val="454545"/>
                          <w:sz w:val="14"/>
                          <w:szCs w:val="21"/>
                          <w:shd w:val="clear" w:color="auto" w:fill="FFFFFF"/>
                        </w:rPr>
                        <w:t xml:space="preserve"> - 31 March 202</w:t>
                      </w:r>
                      <w:r>
                        <w:rPr>
                          <w:rFonts w:cs="Arial"/>
                          <w:color w:val="454545"/>
                          <w:sz w:val="14"/>
                          <w:szCs w:val="21"/>
                          <w:shd w:val="clear" w:color="auto" w:fill="FFFFFF"/>
                        </w:rPr>
                        <w:t>4</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184150</wp:posOffset>
                </wp:positionH>
                <wp:positionV relativeFrom="paragraph">
                  <wp:posOffset>2390140</wp:posOffset>
                </wp:positionV>
                <wp:extent cx="1504950" cy="2032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1504950" cy="203200"/>
                        </a:xfrm>
                        <a:prstGeom prst="rect">
                          <a:avLst/>
                        </a:prstGeom>
                        <a:solidFill>
                          <a:schemeClr val="lt1"/>
                        </a:solidFill>
                        <a:ln w="6350">
                          <a:noFill/>
                        </a:ln>
                      </wps:spPr>
                      <wps:txbx>
                        <w:txbxContent>
                          <w:p w:rsidR="00675045" w:rsidRPr="00675045" w:rsidRDefault="00675045">
                            <w:pPr>
                              <w:rPr>
                                <w:sz w:val="16"/>
                              </w:rPr>
                            </w:pPr>
                            <w:r w:rsidRPr="00675045">
                              <w:rPr>
                                <w:rFonts w:cs="Arial"/>
                                <w:color w:val="454545"/>
                                <w:sz w:val="14"/>
                                <w:szCs w:val="21"/>
                                <w:shd w:val="clear" w:color="auto" w:fill="FFFFFF"/>
                              </w:rPr>
                              <w:t>October 2022 - 31 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9" type="#_x0000_t202" style="position:absolute;margin-left:14.5pt;margin-top:188.2pt;width:11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" fillcolor="white [3201]" stroked="f" strokeweight=".5pt">
                <v:textbox>
                  <w:txbxContent>
                    <w:p w:rsidR="00675045" w:rsidRPr="00675045" w:rsidRDefault="00675045">
                      <w:pPr>
                        <w:rPr>
                          <w:sz w:val="16"/>
                        </w:rPr>
                      </w:pPr>
                      <w:r w:rsidRPr="00675045">
                        <w:rPr>
                          <w:rFonts w:cs="Arial"/>
                          <w:color w:val="454545"/>
                          <w:sz w:val="14"/>
                          <w:szCs w:val="21"/>
                          <w:shd w:val="clear" w:color="auto" w:fill="FFFFFF"/>
                        </w:rPr>
                        <w:t>October 202</w:t>
                      </w:r>
                      <w:r w:rsidRPr="00675045">
                        <w:rPr>
                          <w:rFonts w:cs="Arial"/>
                          <w:color w:val="454545"/>
                          <w:sz w:val="14"/>
                          <w:szCs w:val="21"/>
                          <w:shd w:val="clear" w:color="auto" w:fill="FFFFFF"/>
                        </w:rPr>
                        <w:t>2</w:t>
                      </w:r>
                      <w:r w:rsidRPr="00675045">
                        <w:rPr>
                          <w:rFonts w:cs="Arial"/>
                          <w:color w:val="454545"/>
                          <w:sz w:val="14"/>
                          <w:szCs w:val="21"/>
                          <w:shd w:val="clear" w:color="auto" w:fill="FFFFFF"/>
                        </w:rPr>
                        <w:t xml:space="preserve"> - 31 March 202</w:t>
                      </w:r>
                      <w:r w:rsidRPr="00675045">
                        <w:rPr>
                          <w:rFonts w:cs="Arial"/>
                          <w:color w:val="454545"/>
                          <w:sz w:val="14"/>
                          <w:szCs w:val="21"/>
                          <w:shd w:val="clear" w:color="auto" w:fill="FFFFFF"/>
                        </w:rPr>
                        <w:t>3</w:t>
                      </w:r>
                    </w:p>
                  </w:txbxContent>
                </v:textbox>
              </v:shape>
            </w:pict>
          </mc:Fallback>
        </mc:AlternateContent>
      </w:r>
      <w:r w:rsidR="00BE4BE0">
        <w:rPr>
          <w:noProof/>
          <w:lang w:eastAsia="en-GB"/>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4434840</wp:posOffset>
                </wp:positionV>
                <wp:extent cx="5962650" cy="36766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62650" cy="3676650"/>
                        </a:xfrm>
                        <a:prstGeom prst="rect">
                          <a:avLst/>
                        </a:prstGeom>
                        <a:solidFill>
                          <a:schemeClr val="lt1"/>
                        </a:solidFill>
                        <a:ln w="6350">
                          <a:noFill/>
                        </a:ln>
                      </wps:spPr>
                      <wps:txbx>
                        <w:txbxContent>
                          <w:p w:rsidR="00BE4BE0" w:rsidRDefault="00BE4BE0">
                            <w:r>
                              <w:rPr>
                                <w:noProof/>
                                <w:lang w:eastAsia="en-GB"/>
                              </w:rPr>
                              <w:drawing>
                                <wp:inline distT="0" distB="0" distL="0" distR="0" wp14:anchorId="53AA7DBE" wp14:editId="2E401BA1">
                                  <wp:extent cx="5810669" cy="273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1515" cy="2735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margin-left:-1.5pt;margin-top:349.2pt;width:469.5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" fillcolor="white [3201]" stroked="f" strokeweight=".5pt">
                <v:textbox>
                  <w:txbxContent>
                    <w:p w:rsidR="00BE4BE0" w:rsidRDefault="00BE4BE0">
                      <w:r>
                        <w:rPr>
                          <w:noProof/>
                          <w:lang w:eastAsia="en-GB"/>
                        </w:rPr>
                        <w:drawing>
                          <wp:inline distT="0" distB="0" distL="0" distR="0" wp14:anchorId="53AA7DBE" wp14:editId="2E401BA1">
                            <wp:extent cx="5810669" cy="273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1515" cy="2735597"/>
                                    </a:xfrm>
                                    <a:prstGeom prst="rect">
                                      <a:avLst/>
                                    </a:prstGeom>
                                  </pic:spPr>
                                </pic:pic>
                              </a:graphicData>
                            </a:graphic>
                          </wp:inline>
                        </w:drawing>
                      </w:r>
                    </w:p>
                  </w:txbxContent>
                </v:textbox>
              </v:shape>
            </w:pict>
          </mc:Fallback>
        </mc:AlternateContent>
      </w:r>
      <w:r w:rsidR="00BE4BE0">
        <w:br w:type="page"/>
      </w:r>
    </w:p>
    <w:p w:rsidR="00BE4BE0" w:rsidRDefault="00675045">
      <w:r>
        <w:rPr>
          <w:noProof/>
          <w:lang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165100</wp:posOffset>
                </wp:positionH>
                <wp:positionV relativeFrom="paragraph">
                  <wp:posOffset>2840990</wp:posOffset>
                </wp:positionV>
                <wp:extent cx="5461000" cy="2298700"/>
                <wp:effectExtent l="0" t="0" r="25400" b="25400"/>
                <wp:wrapNone/>
                <wp:docPr id="62" name="Text Box 62"/>
                <wp:cNvGraphicFramePr/>
                <a:graphic xmlns:a="http://schemas.openxmlformats.org/drawingml/2006/main">
                  <a:graphicData uri="http://schemas.microsoft.com/office/word/2010/wordprocessingShape">
                    <wps:wsp>
                      <wps:cNvSpPr txBox="1"/>
                      <wps:spPr>
                        <a:xfrm>
                          <a:off x="0" y="0"/>
                          <a:ext cx="5461000" cy="2298700"/>
                        </a:xfrm>
                        <a:prstGeom prst="rect">
                          <a:avLst/>
                        </a:prstGeom>
                        <a:solidFill>
                          <a:schemeClr val="lt1"/>
                        </a:solidFill>
                        <a:ln w="6350">
                          <a:solidFill>
                            <a:prstClr val="black"/>
                          </a:solidFill>
                        </a:ln>
                      </wps:spPr>
                      <wps:txbx>
                        <w:txbxContent>
                          <w:p w:rsidR="00675045" w:rsidRDefault="00675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51" type="#_x0000_t202" style="position:absolute;margin-left:13pt;margin-top:223.7pt;width:430pt;height:18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" fillcolor="white [3201]" strokeweight=".5pt">
                <v:textbox>
                  <w:txbxContent>
                    <w:p w:rsidR="00675045" w:rsidRDefault="00675045">
                      <w:bookmarkStart w:id="1" w:name="_GoBack"/>
                      <w:bookmarkEnd w:id="1"/>
                    </w:p>
                  </w:txbxContent>
                </v:textbox>
              </v:shape>
            </w:pict>
          </mc:Fallback>
        </mc:AlternateContent>
      </w:r>
      <w:r w:rsidR="00BE4BE0">
        <w:rPr>
          <w:noProof/>
          <w:lang w:eastAsia="en-GB"/>
        </w:rPr>
        <mc:AlternateContent>
          <mc:Choice Requires="wps">
            <w:drawing>
              <wp:anchor distT="0" distB="0" distL="114300" distR="114300" simplePos="0" relativeHeight="251676672" behindDoc="0" locked="0" layoutInCell="1" allowOverlap="1">
                <wp:simplePos x="0" y="0"/>
                <wp:positionH relativeFrom="column">
                  <wp:posOffset>-184150</wp:posOffset>
                </wp:positionH>
                <wp:positionV relativeFrom="paragraph">
                  <wp:posOffset>504190</wp:posOffset>
                </wp:positionV>
                <wp:extent cx="6146800" cy="5975350"/>
                <wp:effectExtent l="0" t="0" r="6350" b="6350"/>
                <wp:wrapNone/>
                <wp:docPr id="39" name="Text Box 39"/>
                <wp:cNvGraphicFramePr/>
                <a:graphic xmlns:a="http://schemas.openxmlformats.org/drawingml/2006/main">
                  <a:graphicData uri="http://schemas.microsoft.com/office/word/2010/wordprocessingShape">
                    <wps:wsp>
                      <wps:cNvSpPr txBox="1"/>
                      <wps:spPr>
                        <a:xfrm>
                          <a:off x="0" y="0"/>
                          <a:ext cx="6146800" cy="5975350"/>
                        </a:xfrm>
                        <a:prstGeom prst="rect">
                          <a:avLst/>
                        </a:prstGeom>
                        <a:solidFill>
                          <a:schemeClr val="lt1"/>
                        </a:solidFill>
                        <a:ln w="6350">
                          <a:noFill/>
                        </a:ln>
                      </wps:spPr>
                      <wps:txbx>
                        <w:txbxContent>
                          <w:p w:rsidR="00BE4BE0" w:rsidRDefault="00BE4BE0">
                            <w:r>
                              <w:rPr>
                                <w:noProof/>
                                <w:lang w:eastAsia="en-GB"/>
                              </w:rPr>
                              <w:drawing>
                                <wp:inline distT="0" distB="0" distL="0" distR="0" wp14:anchorId="48234868" wp14:editId="68261580">
                                  <wp:extent cx="6030773" cy="54102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40495" cy="5418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14.5pt;margin-top:39.7pt;width:484pt;height:4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" fillcolor="white [3201]" stroked="f" strokeweight=".5pt">
                <v:textbox>
                  <w:txbxContent>
                    <w:p w:rsidR="00BE4BE0" w:rsidRDefault="00BE4BE0">
                      <w:r>
                        <w:rPr>
                          <w:noProof/>
                          <w:lang w:eastAsia="en-GB"/>
                        </w:rPr>
                        <w:drawing>
                          <wp:inline distT="0" distB="0" distL="0" distR="0" wp14:anchorId="48234868" wp14:editId="68261580">
                            <wp:extent cx="6030773" cy="54102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40495" cy="5418922"/>
                                    </a:xfrm>
                                    <a:prstGeom prst="rect">
                                      <a:avLst/>
                                    </a:prstGeom>
                                  </pic:spPr>
                                </pic:pic>
                              </a:graphicData>
                            </a:graphic>
                          </wp:inline>
                        </w:drawing>
                      </w:r>
                    </w:p>
                  </w:txbxContent>
                </v:textbox>
              </v:shape>
            </w:pict>
          </mc:Fallback>
        </mc:AlternateContent>
      </w:r>
      <w:r w:rsidR="00BE4BE0">
        <w:br w:type="page"/>
      </w:r>
      <w:bookmarkStart w:id="0" w:name="_GoBack"/>
      <w:bookmarkEnd w:id="0"/>
    </w:p>
    <w:p w:rsidR="00027C27" w:rsidRPr="009B7615" w:rsidRDefault="00BE4BE0" w:rsidP="00B561C0">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-273050</wp:posOffset>
                </wp:positionV>
                <wp:extent cx="6146800" cy="71882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6146800" cy="7188200"/>
                        </a:xfrm>
                        <a:prstGeom prst="rect">
                          <a:avLst/>
                        </a:prstGeom>
                        <a:solidFill>
                          <a:schemeClr val="lt1"/>
                        </a:solidFill>
                        <a:ln w="6350">
                          <a:noFill/>
                        </a:ln>
                      </wps:spPr>
                      <wps:txbx>
                        <w:txbxContent>
                          <w:p w:rsidR="00BE4BE0" w:rsidRDefault="00BE4BE0">
                            <w:r>
                              <w:rPr>
                                <w:noProof/>
                                <w:lang w:eastAsia="en-GB"/>
                              </w:rPr>
                              <w:drawing>
                                <wp:inline distT="0" distB="0" distL="0" distR="0" wp14:anchorId="164D3D0B" wp14:editId="4C4DCE57">
                                  <wp:extent cx="5979814" cy="4927600"/>
                                  <wp:effectExtent l="0" t="0" r="19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9048" cy="4935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9pt;margin-top:-21.5pt;width:484pt;height:5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" fillcolor="white [3201]" stroked="f" strokeweight=".5pt">
                <v:textbox>
                  <w:txbxContent>
                    <w:p w:rsidR="00BE4BE0" w:rsidRDefault="00BE4BE0">
                      <w:r>
                        <w:rPr>
                          <w:noProof/>
                          <w:lang w:eastAsia="en-GB"/>
                        </w:rPr>
                        <w:drawing>
                          <wp:inline distT="0" distB="0" distL="0" distR="0" wp14:anchorId="164D3D0B" wp14:editId="4C4DCE57">
                            <wp:extent cx="5979814" cy="4927600"/>
                            <wp:effectExtent l="0" t="0" r="19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89048" cy="4935209"/>
                                    </a:xfrm>
                                    <a:prstGeom prst="rect">
                                      <a:avLst/>
                                    </a:prstGeom>
                                  </pic:spPr>
                                </pic:pic>
                              </a:graphicData>
                            </a:graphic>
                          </wp:inline>
                        </w:drawing>
                      </w:r>
                    </w:p>
                  </w:txbxContent>
                </v:textbox>
              </v:shape>
            </w:pict>
          </mc:Fallback>
        </mc:AlternateContent>
      </w:r>
    </w:p>
    <w:sectPr w:rsidR="00027C27" w:rsidRPr="009B7615" w:rsidSect="00B561C0">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E0"/>
    <w:rsid w:val="00014689"/>
    <w:rsid w:val="00027C27"/>
    <w:rsid w:val="000C0CF4"/>
    <w:rsid w:val="00281579"/>
    <w:rsid w:val="00306C61"/>
    <w:rsid w:val="0037582B"/>
    <w:rsid w:val="00675045"/>
    <w:rsid w:val="008125CB"/>
    <w:rsid w:val="00857548"/>
    <w:rsid w:val="009B7615"/>
    <w:rsid w:val="00AB37FD"/>
    <w:rsid w:val="00B51BDC"/>
    <w:rsid w:val="00B561C0"/>
    <w:rsid w:val="00B773CE"/>
    <w:rsid w:val="00BE4BE0"/>
    <w:rsid w:val="00C91823"/>
    <w:rsid w:val="00D008AB"/>
    <w:rsid w:val="00D77C07"/>
    <w:rsid w:val="00DA7E81"/>
    <w:rsid w:val="00DF72B2"/>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75EC"/>
  <w15:chartTrackingRefBased/>
  <w15:docId w15:val="{E2C73FA3-08D2-4078-8572-F6751F36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semiHidden/>
    <w:unhideWhenUsed/>
    <w:rsid w:val="00D77C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90.png"/><Relationship Id="rId39" Type="http://schemas.openxmlformats.org/officeDocument/2006/relationships/image" Target="media/image130.png"/><Relationship Id="rId21" Type="http://schemas.openxmlformats.org/officeDocument/2006/relationships/image" Target="media/image7.png"/><Relationship Id="rId34" Type="http://schemas.openxmlformats.org/officeDocument/2006/relationships/hyperlink" Target="https://www2.gov.scot/Resource/0052/00526536.pdf" TargetMode="External"/><Relationship Id="rId42" Type="http://schemas.openxmlformats.org/officeDocument/2006/relationships/image" Target="media/image140.png"/><Relationship Id="rId47" Type="http://schemas.openxmlformats.org/officeDocument/2006/relationships/image" Target="media/image17.png"/><Relationship Id="rId50" Type="http://schemas.openxmlformats.org/officeDocument/2006/relationships/image" Target="media/image170.png"/><Relationship Id="rId55" Type="http://schemas.openxmlformats.org/officeDocument/2006/relationships/image" Target="media/image21.png"/><Relationship Id="rId7" Type="http://schemas.openxmlformats.org/officeDocument/2006/relationships/hyperlink" Target="https://blogs.glowscotland.org.uk/glowblogs/stemnation/stem-grants-2022" TargetMode="External"/><Relationship Id="rId12" Type="http://schemas.openxmlformats.org/officeDocument/2006/relationships/hyperlink" Target="https://education.gov.scot/education-scotland/accessibility-formic"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education.gov.scot/media/2ljhvxsl/multiplying-skills-adding-value-full-report.pdf" TargetMode="External"/><Relationship Id="rId38" Type="http://schemas.openxmlformats.org/officeDocument/2006/relationships/image" Target="media/image13.png"/><Relationship Id="rId46" Type="http://schemas.openxmlformats.org/officeDocument/2006/relationships/image" Target="media/image150.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image" Target="media/image190.png"/><Relationship Id="rId1" Type="http://schemas.openxmlformats.org/officeDocument/2006/relationships/numbering" Target="numbering.xml"/><Relationship Id="rId6" Type="http://schemas.openxmlformats.org/officeDocument/2006/relationships/image" Target="media/image110.png"/><Relationship Id="rId11" Type="http://schemas.openxmlformats.org/officeDocument/2006/relationships/hyperlink" Target="mailto:stem@educationscotland.gov.scot" TargetMode="External"/><Relationship Id="rId24" Type="http://schemas.openxmlformats.org/officeDocument/2006/relationships/image" Target="media/image80.png"/><Relationship Id="rId32" Type="http://schemas.openxmlformats.org/officeDocument/2006/relationships/hyperlink" Target="https://www.gov.scot/publications/transforming-scotland-maths-positive-nation-final-report-making-maths-count/"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hyperlink" Target="https://education.gov.scot/media/2ljhvxsl/multiplying-skills-adding-value-full-report.pdf"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blogs.glowscotland.org.uk/glowblogs/stemnation/stem-grants-2022" TargetMode="External"/><Relationship Id="rId19" Type="http://schemas.openxmlformats.org/officeDocument/2006/relationships/image" Target="media/image5.png"/><Relationship Id="rId31" Type="http://schemas.openxmlformats.org/officeDocument/2006/relationships/hyperlink" Target="https://www2.gov.scot/Resource/0052/00526536.pdf" TargetMode="External"/><Relationship Id="rId44" Type="http://schemas.openxmlformats.org/officeDocument/2006/relationships/hyperlink" Target="https://www.gov.scot/binaries/content/documents/govscot/publications/strategy-plan/2021/02/fair-work-action-plan/documents/fair-work-action-plan/fair-work-action-plan/govscot%3Adocument/fair-work-action-plan.pdf" TargetMode="External"/><Relationship Id="rId52"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hyperlink" Target="https://education.gov.scot/education-scotland/accessibility-formic" TargetMode="External"/><Relationship Id="rId14" Type="http://schemas.openxmlformats.org/officeDocument/2006/relationships/image" Target="media/image22.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1.png"/><Relationship Id="rId35" Type="http://schemas.openxmlformats.org/officeDocument/2006/relationships/hyperlink" Target="https://www.gov.scot/publications/transforming-scotland-maths-positive-nation-final-report-making-maths-count/" TargetMode="External"/><Relationship Id="rId43" Type="http://schemas.openxmlformats.org/officeDocument/2006/relationships/hyperlink" Target="https://www.gov.scot/binaries/content/documents/govscot/publications/strategy-plan/2021/02/fair-work-action-plan/documents/fair-work-action-plan/fair-work-action-plan/govscot%3Adocument/fair-work-action-plan.pdf" TargetMode="External"/><Relationship Id="rId48" Type="http://schemas.openxmlformats.org/officeDocument/2006/relationships/image" Target="media/image160.png"/><Relationship Id="rId56" Type="http://schemas.openxmlformats.org/officeDocument/2006/relationships/image" Target="media/image200.png"/><Relationship Id="rId8" Type="http://schemas.openxmlformats.org/officeDocument/2006/relationships/hyperlink" Target="mailto:stem@educationscotland.gov.scot" TargetMode="External"/><Relationship Id="rId51" Type="http://schemas.openxmlformats.org/officeDocument/2006/relationships/image" Target="media/image1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Menzies I (Ian)</dc:creator>
  <cp:keywords/>
  <dc:description/>
  <cp:lastModifiedBy>Menzies I (Ian)</cp:lastModifiedBy>
  <cp:revision>8</cp:revision>
  <dcterms:created xsi:type="dcterms:W3CDTF">2022-03-22T07:47:00Z</dcterms:created>
  <dcterms:modified xsi:type="dcterms:W3CDTF">2022-05-08T15:19:00Z</dcterms:modified>
</cp:coreProperties>
</file>