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B8B8F" w14:textId="77777777" w:rsidR="005B139C" w:rsidRPr="005B139C" w:rsidRDefault="005B139C" w:rsidP="005B139C">
      <w:r w:rsidRPr="005B139C">
        <w:t xml:space="preserve">The easiest way to update the </w:t>
      </w:r>
      <w:proofErr w:type="spellStart"/>
      <w:r w:rsidRPr="005B139C">
        <w:t>Bookfilx</w:t>
      </w:r>
      <w:proofErr w:type="spellEnd"/>
      <w:r w:rsidRPr="005B139C">
        <w:t> display is:</w:t>
      </w:r>
    </w:p>
    <w:p w14:paraId="1B55BA5A" w14:textId="004C3803" w:rsidR="005B139C" w:rsidRPr="005B139C" w:rsidRDefault="005B139C" w:rsidP="005B139C">
      <w:pPr>
        <w:ind w:left="360"/>
      </w:pPr>
    </w:p>
    <w:p w14:paraId="42DADA86" w14:textId="77777777" w:rsidR="005B139C" w:rsidRPr="005B139C" w:rsidRDefault="005B139C" w:rsidP="005B139C">
      <w:pPr>
        <w:numPr>
          <w:ilvl w:val="0"/>
          <w:numId w:val="7"/>
        </w:numPr>
      </w:pPr>
      <w:r w:rsidRPr="005B139C">
        <w:t>Make a copy of it first so that you have a master to use in the future.</w:t>
      </w:r>
    </w:p>
    <w:p w14:paraId="60FE19A0" w14:textId="77777777" w:rsidR="005B139C" w:rsidRPr="005B139C" w:rsidRDefault="005B139C" w:rsidP="005B139C">
      <w:pPr>
        <w:numPr>
          <w:ilvl w:val="0"/>
          <w:numId w:val="7"/>
        </w:numPr>
      </w:pPr>
      <w:r w:rsidRPr="005B139C">
        <w:t>Choose the 27 book covers you want for your theme and save them in a folder ready to upload.</w:t>
      </w:r>
    </w:p>
    <w:p w14:paraId="0F29EBE4" w14:textId="77777777" w:rsidR="005B139C" w:rsidRPr="005B139C" w:rsidRDefault="005B139C" w:rsidP="005B139C">
      <w:pPr>
        <w:numPr>
          <w:ilvl w:val="0"/>
          <w:numId w:val="7"/>
        </w:numPr>
      </w:pPr>
      <w:r w:rsidRPr="005B139C">
        <w:t xml:space="preserve">Open the </w:t>
      </w:r>
      <w:proofErr w:type="spellStart"/>
      <w:r w:rsidRPr="005B139C">
        <w:t>Bookflix</w:t>
      </w:r>
      <w:proofErr w:type="spellEnd"/>
      <w:r w:rsidRPr="005B139C">
        <w:t xml:space="preserve"> you want to amend and on the main slide right click on a book cover</w:t>
      </w:r>
    </w:p>
    <w:p w14:paraId="564B385C" w14:textId="77777777" w:rsidR="005B139C" w:rsidRPr="005B139C" w:rsidRDefault="005B139C" w:rsidP="005B139C">
      <w:pPr>
        <w:numPr>
          <w:ilvl w:val="0"/>
          <w:numId w:val="7"/>
        </w:numPr>
      </w:pPr>
      <w:r w:rsidRPr="005B139C">
        <w:t>Select “Change Picture” then “This Device</w:t>
      </w:r>
    </w:p>
    <w:p w14:paraId="1EBDF38C" w14:textId="070D8863" w:rsidR="005B139C" w:rsidRDefault="005B139C" w:rsidP="005B139C">
      <w:pPr>
        <w:numPr>
          <w:ilvl w:val="0"/>
          <w:numId w:val="7"/>
        </w:numPr>
      </w:pPr>
      <w:r w:rsidRPr="005B139C">
        <w:t>Select the book cover from your file which you want to replace the current one with</w:t>
      </w:r>
    </w:p>
    <w:p w14:paraId="071537C7" w14:textId="77777777" w:rsidR="005B139C" w:rsidRPr="005B139C" w:rsidRDefault="005B139C" w:rsidP="005B139C">
      <w:pPr>
        <w:ind w:left="720"/>
      </w:pPr>
    </w:p>
    <w:p w14:paraId="7834F854" w14:textId="54099230" w:rsidR="005B139C" w:rsidRPr="005B139C" w:rsidRDefault="005B139C" w:rsidP="005B139C">
      <w:r w:rsidRPr="005B139C">
        <w:t xml:space="preserve">This way when you play the presentation the new </w:t>
      </w:r>
      <w:proofErr w:type="gramStart"/>
      <w:r w:rsidRPr="005B139C">
        <w:t>covers</w:t>
      </w:r>
      <w:proofErr w:type="gramEnd"/>
      <w:r w:rsidRPr="005B139C">
        <w:t xml:space="preserve"> they will still have their preset animation rules as well as the links to their "background" screen. </w:t>
      </w:r>
      <w:proofErr w:type="gramStart"/>
      <w:r w:rsidRPr="005B139C">
        <w:t>So</w:t>
      </w:r>
      <w:proofErr w:type="gramEnd"/>
      <w:r w:rsidRPr="005B139C">
        <w:t xml:space="preserve"> you shouldn't have to set those separately.  </w:t>
      </w:r>
    </w:p>
    <w:p w14:paraId="2327B0BE" w14:textId="77777777" w:rsidR="005B139C" w:rsidRPr="005B139C" w:rsidRDefault="005B139C" w:rsidP="005B139C"/>
    <w:p w14:paraId="44B4372C" w14:textId="0425EE88" w:rsidR="005B139C" w:rsidRPr="005B139C" w:rsidRDefault="005B139C" w:rsidP="005B139C">
      <w:r w:rsidRPr="005B139C">
        <w:t xml:space="preserve">Next, change each of the "background" slides, making those covers and blurbs correspond with the ones on the main slide. (Same process, right click on large book cover, select change picture, this device...).  </w:t>
      </w:r>
      <w:r>
        <w:t>we</w:t>
      </w:r>
      <w:r w:rsidRPr="005B139C">
        <w:t xml:space="preserve"> just copy the blurbs from Amazon.  </w:t>
      </w:r>
    </w:p>
    <w:p w14:paraId="4921DA51" w14:textId="77777777" w:rsidR="00027C27" w:rsidRPr="009B7615" w:rsidRDefault="00027C27" w:rsidP="00B561C0"/>
    <w:sectPr w:rsidR="00027C27" w:rsidRPr="009B7615" w:rsidSect="00B561C0">
      <w:pgSz w:w="11906" w:h="16838" w:code="9"/>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30D310"/>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5C514839"/>
    <w:multiLevelType w:val="multilevel"/>
    <w:tmpl w:val="FDC656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num w:numId="1" w16cid:durableId="552815875">
    <w:abstractNumId w:val="2"/>
  </w:num>
  <w:num w:numId="2" w16cid:durableId="1350526994">
    <w:abstractNumId w:val="0"/>
  </w:num>
  <w:num w:numId="3" w16cid:durableId="313294279">
    <w:abstractNumId w:val="0"/>
  </w:num>
  <w:num w:numId="4" w16cid:durableId="987250497">
    <w:abstractNumId w:val="0"/>
  </w:num>
  <w:num w:numId="5" w16cid:durableId="801384463">
    <w:abstractNumId w:val="2"/>
  </w:num>
  <w:num w:numId="6" w16cid:durableId="1920283396">
    <w:abstractNumId w:val="0"/>
  </w:num>
  <w:num w:numId="7" w16cid:durableId="905184939">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39C"/>
    <w:rsid w:val="00027C27"/>
    <w:rsid w:val="000C0CF4"/>
    <w:rsid w:val="00281579"/>
    <w:rsid w:val="00306C61"/>
    <w:rsid w:val="0037582B"/>
    <w:rsid w:val="005B139C"/>
    <w:rsid w:val="00831F83"/>
    <w:rsid w:val="00857548"/>
    <w:rsid w:val="009B7615"/>
    <w:rsid w:val="00B51BDC"/>
    <w:rsid w:val="00B561C0"/>
    <w:rsid w:val="00B773CE"/>
    <w:rsid w:val="00C91823"/>
    <w:rsid w:val="00CA52C0"/>
    <w:rsid w:val="00D008AB"/>
    <w:rsid w:val="00EE46DD"/>
    <w:rsid w:val="00FA4B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3EE11"/>
  <w15:chartTrackingRefBased/>
  <w15:docId w15:val="{61525B9D-C9CA-49C7-978E-0579581DF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3CE"/>
    <w:rPr>
      <w:rFonts w:ascii="Arial" w:hAnsi="Arial" w:cs="Times New Roman"/>
      <w:sz w:val="24"/>
      <w:szCs w:val="20"/>
    </w:rPr>
  </w:style>
  <w:style w:type="paragraph" w:styleId="Heading1">
    <w:name w:val="heading 1"/>
    <w:aliases w:val="Outline1"/>
    <w:basedOn w:val="Normal"/>
    <w:next w:val="Normal"/>
    <w:link w:val="Heading1Char"/>
    <w:qFormat/>
    <w:rsid w:val="00C91823"/>
    <w:pPr>
      <w:numPr>
        <w:numId w:val="6"/>
      </w:numPr>
      <w:outlineLvl w:val="0"/>
    </w:pPr>
    <w:rPr>
      <w:kern w:val="24"/>
    </w:rPr>
  </w:style>
  <w:style w:type="paragraph" w:styleId="Heading2">
    <w:name w:val="heading 2"/>
    <w:aliases w:val="Outline2"/>
    <w:basedOn w:val="Normal"/>
    <w:next w:val="Normal"/>
    <w:link w:val="Heading2Char"/>
    <w:qFormat/>
    <w:rsid w:val="00C91823"/>
    <w:pPr>
      <w:numPr>
        <w:ilvl w:val="1"/>
        <w:numId w:val="6"/>
      </w:numPr>
      <w:outlineLvl w:val="1"/>
    </w:pPr>
    <w:rPr>
      <w:kern w:val="24"/>
    </w:rPr>
  </w:style>
  <w:style w:type="paragraph" w:styleId="Heading3">
    <w:name w:val="heading 3"/>
    <w:aliases w:val="Outline3"/>
    <w:basedOn w:val="Normal"/>
    <w:next w:val="Normal"/>
    <w:link w:val="Heading3Char"/>
    <w:qFormat/>
    <w:rsid w:val="00B773CE"/>
    <w:pPr>
      <w:numPr>
        <w:ilvl w:val="2"/>
        <w:numId w:val="6"/>
      </w:numPr>
      <w:outlineLvl w:val="2"/>
    </w:pPr>
    <w:rPr>
      <w:kern w:val="24"/>
    </w:rPr>
  </w:style>
  <w:style w:type="paragraph" w:styleId="Heading4">
    <w:name w:val="heading 4"/>
    <w:basedOn w:val="Normal"/>
    <w:next w:val="Normal"/>
    <w:link w:val="Heading4Char"/>
    <w:uiPriority w:val="9"/>
    <w:semiHidden/>
    <w:qFormat/>
    <w:rsid w:val="005B139C"/>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B139C"/>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5B139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B139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B139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B139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rsid w:val="00C91823"/>
    <w:pPr>
      <w:tabs>
        <w:tab w:val="center" w:pos="4153"/>
        <w:tab w:val="right" w:pos="8306"/>
      </w:tabs>
    </w:pPr>
  </w:style>
  <w:style w:type="character" w:customStyle="1" w:styleId="FooterChar">
    <w:name w:val="Footer Char"/>
    <w:basedOn w:val="DefaultParagraphFont"/>
    <w:link w:val="Footer"/>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rsid w:val="00C91823"/>
    <w:rPr>
      <w:rFonts w:ascii="Arial" w:eastAsia="Times New Roman" w:hAnsi="Arial" w:cs="Times New Roman"/>
      <w:kern w:val="24"/>
      <w:sz w:val="24"/>
      <w:szCs w:val="20"/>
    </w:rPr>
  </w:style>
  <w:style w:type="character" w:customStyle="1" w:styleId="Heading2Char">
    <w:name w:val="Heading 2 Char"/>
    <w:aliases w:val="Outline2 Char"/>
    <w:basedOn w:val="DefaultParagraphFont"/>
    <w:link w:val="Heading2"/>
    <w:rsid w:val="00C91823"/>
    <w:rPr>
      <w:rFonts w:ascii="Arial" w:eastAsia="Times New Roman" w:hAnsi="Arial" w:cs="Times New Roman"/>
      <w:kern w:val="24"/>
      <w:sz w:val="24"/>
      <w:szCs w:val="20"/>
    </w:rPr>
  </w:style>
  <w:style w:type="character" w:customStyle="1" w:styleId="Heading3Char">
    <w:name w:val="Heading 3 Char"/>
    <w:aliases w:val="Outline3 Char"/>
    <w:basedOn w:val="DefaultParagraphFont"/>
    <w:link w:val="Heading3"/>
    <w:rsid w:val="00C91823"/>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character" w:customStyle="1" w:styleId="Heading4Char">
    <w:name w:val="Heading 4 Char"/>
    <w:basedOn w:val="DefaultParagraphFont"/>
    <w:link w:val="Heading4"/>
    <w:uiPriority w:val="9"/>
    <w:semiHidden/>
    <w:rsid w:val="005B139C"/>
    <w:rPr>
      <w:rFonts w:eastAsiaTheme="majorEastAsia" w:cstheme="majorBidi"/>
      <w:i/>
      <w:iCs/>
      <w:color w:val="2E74B5" w:themeColor="accent1" w:themeShade="BF"/>
      <w:sz w:val="24"/>
      <w:szCs w:val="20"/>
    </w:rPr>
  </w:style>
  <w:style w:type="character" w:customStyle="1" w:styleId="Heading5Char">
    <w:name w:val="Heading 5 Char"/>
    <w:basedOn w:val="DefaultParagraphFont"/>
    <w:link w:val="Heading5"/>
    <w:uiPriority w:val="9"/>
    <w:semiHidden/>
    <w:rsid w:val="005B139C"/>
    <w:rPr>
      <w:rFonts w:eastAsiaTheme="majorEastAsia" w:cstheme="majorBidi"/>
      <w:color w:val="2E74B5" w:themeColor="accent1" w:themeShade="BF"/>
      <w:sz w:val="24"/>
      <w:szCs w:val="20"/>
    </w:rPr>
  </w:style>
  <w:style w:type="character" w:customStyle="1" w:styleId="Heading6Char">
    <w:name w:val="Heading 6 Char"/>
    <w:basedOn w:val="DefaultParagraphFont"/>
    <w:link w:val="Heading6"/>
    <w:uiPriority w:val="9"/>
    <w:semiHidden/>
    <w:rsid w:val="005B139C"/>
    <w:rPr>
      <w:rFonts w:eastAsiaTheme="majorEastAsia" w:cstheme="majorBidi"/>
      <w:i/>
      <w:iCs/>
      <w:color w:val="595959" w:themeColor="text1" w:themeTint="A6"/>
      <w:sz w:val="24"/>
      <w:szCs w:val="20"/>
    </w:rPr>
  </w:style>
  <w:style w:type="character" w:customStyle="1" w:styleId="Heading7Char">
    <w:name w:val="Heading 7 Char"/>
    <w:basedOn w:val="DefaultParagraphFont"/>
    <w:link w:val="Heading7"/>
    <w:uiPriority w:val="9"/>
    <w:semiHidden/>
    <w:rsid w:val="005B139C"/>
    <w:rPr>
      <w:rFonts w:eastAsiaTheme="majorEastAsia" w:cstheme="majorBidi"/>
      <w:color w:val="595959" w:themeColor="text1" w:themeTint="A6"/>
      <w:sz w:val="24"/>
      <w:szCs w:val="20"/>
    </w:rPr>
  </w:style>
  <w:style w:type="character" w:customStyle="1" w:styleId="Heading8Char">
    <w:name w:val="Heading 8 Char"/>
    <w:basedOn w:val="DefaultParagraphFont"/>
    <w:link w:val="Heading8"/>
    <w:uiPriority w:val="9"/>
    <w:semiHidden/>
    <w:rsid w:val="005B139C"/>
    <w:rPr>
      <w:rFonts w:eastAsiaTheme="majorEastAsia" w:cstheme="majorBidi"/>
      <w:i/>
      <w:iCs/>
      <w:color w:val="272727" w:themeColor="text1" w:themeTint="D8"/>
      <w:sz w:val="24"/>
      <w:szCs w:val="20"/>
    </w:rPr>
  </w:style>
  <w:style w:type="character" w:customStyle="1" w:styleId="Heading9Char">
    <w:name w:val="Heading 9 Char"/>
    <w:basedOn w:val="DefaultParagraphFont"/>
    <w:link w:val="Heading9"/>
    <w:uiPriority w:val="9"/>
    <w:semiHidden/>
    <w:rsid w:val="005B139C"/>
    <w:rPr>
      <w:rFonts w:eastAsiaTheme="majorEastAsia" w:cstheme="majorBidi"/>
      <w:color w:val="272727" w:themeColor="text1" w:themeTint="D8"/>
      <w:sz w:val="24"/>
      <w:szCs w:val="20"/>
    </w:rPr>
  </w:style>
  <w:style w:type="paragraph" w:styleId="Title">
    <w:name w:val="Title"/>
    <w:basedOn w:val="Normal"/>
    <w:next w:val="Normal"/>
    <w:link w:val="TitleChar"/>
    <w:uiPriority w:val="10"/>
    <w:qFormat/>
    <w:rsid w:val="005B139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13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139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13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139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B139C"/>
    <w:rPr>
      <w:rFonts w:ascii="Arial" w:hAnsi="Arial" w:cs="Times New Roman"/>
      <w:i/>
      <w:iCs/>
      <w:color w:val="404040" w:themeColor="text1" w:themeTint="BF"/>
      <w:sz w:val="24"/>
      <w:szCs w:val="20"/>
    </w:rPr>
  </w:style>
  <w:style w:type="paragraph" w:styleId="ListParagraph">
    <w:name w:val="List Paragraph"/>
    <w:basedOn w:val="Normal"/>
    <w:uiPriority w:val="34"/>
    <w:qFormat/>
    <w:rsid w:val="005B139C"/>
    <w:pPr>
      <w:ind w:left="720"/>
      <w:contextualSpacing/>
    </w:pPr>
  </w:style>
  <w:style w:type="character" w:styleId="IntenseEmphasis">
    <w:name w:val="Intense Emphasis"/>
    <w:basedOn w:val="DefaultParagraphFont"/>
    <w:uiPriority w:val="21"/>
    <w:qFormat/>
    <w:rsid w:val="005B139C"/>
    <w:rPr>
      <w:i/>
      <w:iCs/>
      <w:color w:val="2E74B5" w:themeColor="accent1" w:themeShade="BF"/>
    </w:rPr>
  </w:style>
  <w:style w:type="paragraph" w:styleId="IntenseQuote">
    <w:name w:val="Intense Quote"/>
    <w:basedOn w:val="Normal"/>
    <w:next w:val="Normal"/>
    <w:link w:val="IntenseQuoteChar"/>
    <w:uiPriority w:val="30"/>
    <w:qFormat/>
    <w:rsid w:val="005B139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B139C"/>
    <w:rPr>
      <w:rFonts w:ascii="Arial" w:hAnsi="Arial" w:cs="Times New Roman"/>
      <w:i/>
      <w:iCs/>
      <w:color w:val="2E74B5" w:themeColor="accent1" w:themeShade="BF"/>
      <w:sz w:val="24"/>
      <w:szCs w:val="20"/>
    </w:rPr>
  </w:style>
  <w:style w:type="character" w:styleId="IntenseReference">
    <w:name w:val="Intense Reference"/>
    <w:basedOn w:val="DefaultParagraphFont"/>
    <w:uiPriority w:val="32"/>
    <w:qFormat/>
    <w:rsid w:val="005B139C"/>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132</Words>
  <Characters>754</Characters>
  <Application>Microsoft Office Word</Application>
  <DocSecurity>0</DocSecurity>
  <Lines>6</Lines>
  <Paragraphs>1</Paragraphs>
  <ScaleCrop>false</ScaleCrop>
  <Company>Scottish Government</Company>
  <LinksUpToDate>false</LinksUpToDate>
  <CharactersWithSpaces>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Gillick</dc:creator>
  <cp:keywords/>
  <dc:description/>
  <cp:lastModifiedBy>Kevin Gillick</cp:lastModifiedBy>
  <cp:revision>1</cp:revision>
  <dcterms:created xsi:type="dcterms:W3CDTF">2026-09-01T10:59:00Z</dcterms:created>
  <dcterms:modified xsi:type="dcterms:W3CDTF">2026-09-01T11:03:00Z</dcterms:modified>
</cp:coreProperties>
</file>