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4D1F4" w14:textId="77777777" w:rsidR="00494128" w:rsidRDefault="00F560E8" w:rsidP="00494128">
      <w:pPr>
        <w:jc w:val="center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Guidance related to COVID-19 April 2020</w:t>
      </w:r>
    </w:p>
    <w:p w14:paraId="54778722" w14:textId="77777777" w:rsidR="00494128" w:rsidRDefault="00494128" w:rsidP="00494128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1417"/>
        <w:gridCol w:w="8708"/>
      </w:tblGrid>
      <w:tr w:rsidR="00494128" w14:paraId="495F55BE" w14:textId="77777777" w:rsidTr="00494128">
        <w:tc>
          <w:tcPr>
            <w:tcW w:w="1838" w:type="dxa"/>
          </w:tcPr>
          <w:p w14:paraId="0888092F" w14:textId="77777777" w:rsidR="00494128" w:rsidRDefault="00494128" w:rsidP="00494128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Organisation</w:t>
            </w:r>
          </w:p>
        </w:tc>
        <w:tc>
          <w:tcPr>
            <w:tcW w:w="1985" w:type="dxa"/>
          </w:tcPr>
          <w:p w14:paraId="65D4FDC7" w14:textId="77777777" w:rsidR="00494128" w:rsidRDefault="00494128" w:rsidP="00494128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Detail</w:t>
            </w:r>
          </w:p>
        </w:tc>
        <w:tc>
          <w:tcPr>
            <w:tcW w:w="1417" w:type="dxa"/>
          </w:tcPr>
          <w:p w14:paraId="3718B3DA" w14:textId="77777777" w:rsidR="00494128" w:rsidRDefault="00494128" w:rsidP="00494128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Date</w:t>
            </w:r>
          </w:p>
        </w:tc>
        <w:tc>
          <w:tcPr>
            <w:tcW w:w="8708" w:type="dxa"/>
          </w:tcPr>
          <w:p w14:paraId="49B89600" w14:textId="77777777" w:rsidR="00494128" w:rsidRDefault="00494128" w:rsidP="00494128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Link</w:t>
            </w:r>
          </w:p>
        </w:tc>
      </w:tr>
      <w:tr w:rsidR="00536CDA" w:rsidRPr="00B56CB5" w14:paraId="2F14F0AC" w14:textId="77777777" w:rsidTr="00006B16">
        <w:tc>
          <w:tcPr>
            <w:tcW w:w="1838" w:type="dxa"/>
            <w:shd w:val="clear" w:color="auto" w:fill="FBE4D5" w:themeFill="accent2" w:themeFillTint="33"/>
          </w:tcPr>
          <w:p w14:paraId="69692865" w14:textId="77777777" w:rsidR="00536CDA" w:rsidRPr="00B56CB5" w:rsidRDefault="00536CDA" w:rsidP="00006B16">
            <w:pPr>
              <w:rPr>
                <w:rFonts w:asciiTheme="minorHAnsi" w:hAnsiTheme="minorHAnsi" w:cstheme="minorHAnsi"/>
                <w:sz w:val="28"/>
              </w:rPr>
            </w:pPr>
            <w:r w:rsidRPr="00B56CB5">
              <w:rPr>
                <w:rFonts w:asciiTheme="minorHAnsi" w:hAnsiTheme="minorHAnsi" w:cstheme="minorHAnsi"/>
              </w:rPr>
              <w:t>NHS Scotland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023FAABF" w14:textId="77777777" w:rsidR="00536CDA" w:rsidRPr="00B56CB5" w:rsidRDefault="00536CDA" w:rsidP="00006B16">
            <w:pPr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1417" w:type="dxa"/>
            <w:shd w:val="clear" w:color="auto" w:fill="FBE4D5" w:themeFill="accent2" w:themeFillTint="33"/>
          </w:tcPr>
          <w:p w14:paraId="5F86251F" w14:textId="77777777" w:rsidR="00536CDA" w:rsidRPr="00B56CB5" w:rsidRDefault="00536CDA" w:rsidP="00006B1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708" w:type="dxa"/>
            <w:shd w:val="clear" w:color="auto" w:fill="FBE4D5" w:themeFill="accent2" w:themeFillTint="33"/>
          </w:tcPr>
          <w:p w14:paraId="384AF7E5" w14:textId="77777777" w:rsidR="00536CDA" w:rsidRPr="00B56CB5" w:rsidRDefault="00536CDA" w:rsidP="00006B16">
            <w:pPr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536CDA" w:rsidRPr="00B56CB5" w14:paraId="56CBE720" w14:textId="77777777" w:rsidTr="00006B16">
        <w:tc>
          <w:tcPr>
            <w:tcW w:w="1838" w:type="dxa"/>
          </w:tcPr>
          <w:p w14:paraId="5161C037" w14:textId="77777777" w:rsidR="00536CDA" w:rsidRPr="00B56CB5" w:rsidRDefault="00536CDA" w:rsidP="00006B1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2E17CDA1" w14:textId="77777777" w:rsidR="00536CDA" w:rsidRPr="00B56CB5" w:rsidRDefault="00536CDA" w:rsidP="00006B16">
            <w:pPr>
              <w:rPr>
                <w:rFonts w:asciiTheme="minorHAnsi" w:hAnsiTheme="minorHAnsi" w:cstheme="minorHAnsi"/>
              </w:rPr>
            </w:pPr>
            <w:r w:rsidRPr="00B56CB5">
              <w:rPr>
                <w:rFonts w:asciiTheme="minorHAnsi" w:hAnsiTheme="minorHAnsi" w:cstheme="minorHAnsi"/>
              </w:rPr>
              <w:t>Latest guidance about COVID-19 from NHS Scotland</w:t>
            </w:r>
          </w:p>
        </w:tc>
        <w:tc>
          <w:tcPr>
            <w:tcW w:w="1417" w:type="dxa"/>
          </w:tcPr>
          <w:p w14:paraId="6238768C" w14:textId="77777777" w:rsidR="00536CDA" w:rsidRPr="00B56CB5" w:rsidRDefault="00536CDA" w:rsidP="00006B16">
            <w:pPr>
              <w:rPr>
                <w:rFonts w:asciiTheme="minorHAnsi" w:hAnsiTheme="minorHAnsi" w:cstheme="minorHAnsi"/>
              </w:rPr>
            </w:pPr>
            <w:r w:rsidRPr="00B56CB5">
              <w:rPr>
                <w:rFonts w:asciiTheme="minorHAnsi" w:hAnsiTheme="minorHAnsi" w:cstheme="minorHAnsi"/>
              </w:rPr>
              <w:t xml:space="preserve">Regularly updated </w:t>
            </w:r>
          </w:p>
        </w:tc>
        <w:tc>
          <w:tcPr>
            <w:tcW w:w="8708" w:type="dxa"/>
          </w:tcPr>
          <w:p w14:paraId="2B28C9A1" w14:textId="77777777" w:rsidR="00536CDA" w:rsidRPr="00B56CB5" w:rsidRDefault="00D5022B" w:rsidP="00006B16">
            <w:pPr>
              <w:rPr>
                <w:rFonts w:asciiTheme="minorHAnsi" w:hAnsiTheme="minorHAnsi" w:cstheme="minorHAnsi"/>
              </w:rPr>
            </w:pPr>
            <w:hyperlink r:id="rId8" w:history="1">
              <w:r w:rsidR="00536CDA" w:rsidRPr="00B56CB5">
                <w:rPr>
                  <w:rStyle w:val="Hyperlink"/>
                  <w:rFonts w:asciiTheme="minorHAnsi" w:hAnsiTheme="minorHAnsi" w:cstheme="minorHAnsi"/>
                </w:rPr>
                <w:t>https://www.nhsinform.scot/illnesses-and-conditions/infections-and-poisoning/coronavirus-covid-19</w:t>
              </w:r>
            </w:hyperlink>
            <w:r w:rsidR="00536CDA" w:rsidRPr="00B56CB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536CDA" w:rsidRPr="00B56CB5" w14:paraId="0DCA9AFE" w14:textId="77777777" w:rsidTr="00006B16">
        <w:tc>
          <w:tcPr>
            <w:tcW w:w="1838" w:type="dxa"/>
          </w:tcPr>
          <w:p w14:paraId="676E94F5" w14:textId="77777777" w:rsidR="00536CDA" w:rsidRPr="00B56CB5" w:rsidRDefault="00536CDA" w:rsidP="00006B16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85" w:type="dxa"/>
          </w:tcPr>
          <w:p w14:paraId="18556F25" w14:textId="77777777" w:rsidR="00536CDA" w:rsidRPr="00B56CB5" w:rsidRDefault="00536CDA" w:rsidP="00006B16">
            <w:pPr>
              <w:rPr>
                <w:rFonts w:asciiTheme="minorHAnsi" w:hAnsiTheme="minorHAnsi" w:cstheme="minorHAnsi"/>
                <w:szCs w:val="24"/>
              </w:rPr>
            </w:pPr>
            <w:r w:rsidRPr="00B56CB5">
              <w:rPr>
                <w:rFonts w:asciiTheme="minorHAnsi" w:hAnsiTheme="minorHAnsi" w:cstheme="minorHAnsi"/>
                <w:szCs w:val="24"/>
              </w:rPr>
              <w:t>Guidance for non-healthcare settings</w:t>
            </w:r>
          </w:p>
        </w:tc>
        <w:tc>
          <w:tcPr>
            <w:tcW w:w="1417" w:type="dxa"/>
          </w:tcPr>
          <w:p w14:paraId="2095A6C0" w14:textId="77777777" w:rsidR="00536CDA" w:rsidRPr="00B56CB5" w:rsidRDefault="00536CDA" w:rsidP="00006B16">
            <w:pPr>
              <w:rPr>
                <w:rFonts w:asciiTheme="minorHAnsi" w:hAnsiTheme="minorHAnsi" w:cstheme="minorHAnsi"/>
                <w:szCs w:val="24"/>
              </w:rPr>
            </w:pPr>
            <w:r w:rsidRPr="00B56CB5">
              <w:rPr>
                <w:rFonts w:asciiTheme="minorHAnsi" w:hAnsiTheme="minorHAnsi" w:cstheme="minorHAnsi"/>
                <w:szCs w:val="24"/>
              </w:rPr>
              <w:t>23/03/20</w:t>
            </w:r>
          </w:p>
        </w:tc>
        <w:tc>
          <w:tcPr>
            <w:tcW w:w="8708" w:type="dxa"/>
          </w:tcPr>
          <w:p w14:paraId="282AD218" w14:textId="77777777" w:rsidR="00536CDA" w:rsidRPr="00B56CB5" w:rsidRDefault="00D5022B" w:rsidP="00006B16">
            <w:pPr>
              <w:rPr>
                <w:rFonts w:asciiTheme="minorHAnsi" w:hAnsiTheme="minorHAnsi" w:cstheme="minorHAnsi"/>
                <w:szCs w:val="24"/>
              </w:rPr>
            </w:pPr>
            <w:hyperlink r:id="rId9" w:history="1">
              <w:r w:rsidR="00536CDA" w:rsidRPr="00B56CB5">
                <w:rPr>
                  <w:rStyle w:val="Hyperlink"/>
                  <w:rFonts w:asciiTheme="minorHAnsi" w:hAnsiTheme="minorHAnsi" w:cstheme="minorHAnsi"/>
                  <w:szCs w:val="24"/>
                </w:rPr>
                <w:t>https://hpspubsrepo.blob.core.windows.net/hps-website/nss/2973/documents/1_COVID-19-Guidance-for-non-healthcare-settings.pdf</w:t>
              </w:r>
            </w:hyperlink>
            <w:r w:rsidR="00536CDA" w:rsidRPr="00B56CB5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494128" w14:paraId="49C2734E" w14:textId="77777777" w:rsidTr="00494128">
        <w:tc>
          <w:tcPr>
            <w:tcW w:w="1838" w:type="dxa"/>
            <w:shd w:val="clear" w:color="auto" w:fill="DEEAF6" w:themeFill="accent1" w:themeFillTint="33"/>
          </w:tcPr>
          <w:p w14:paraId="30A8C58F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Scottish Government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14:paraId="55AFDD22" w14:textId="77777777" w:rsid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DEEAF6" w:themeFill="accent1" w:themeFillTint="33"/>
          </w:tcPr>
          <w:p w14:paraId="56C3478D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708" w:type="dxa"/>
            <w:shd w:val="clear" w:color="auto" w:fill="DEEAF6" w:themeFill="accent1" w:themeFillTint="33"/>
          </w:tcPr>
          <w:p w14:paraId="1C9CE323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</w:tr>
      <w:tr w:rsidR="00494128" w14:paraId="09D29BBE" w14:textId="77777777" w:rsidTr="00494128">
        <w:tc>
          <w:tcPr>
            <w:tcW w:w="1838" w:type="dxa"/>
          </w:tcPr>
          <w:p w14:paraId="43CE5D04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5ED32896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 w:rsidRPr="00494128">
              <w:rPr>
                <w:rFonts w:asciiTheme="minorHAnsi" w:hAnsiTheme="minorHAnsi" w:cstheme="minorHAnsi"/>
              </w:rPr>
              <w:t>Supplementary National Child Protection Guidance</w:t>
            </w:r>
          </w:p>
        </w:tc>
        <w:tc>
          <w:tcPr>
            <w:tcW w:w="1417" w:type="dxa"/>
          </w:tcPr>
          <w:p w14:paraId="65C8DCEE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 w:rsidRPr="00494128">
              <w:rPr>
                <w:rFonts w:asciiTheme="minorHAnsi" w:hAnsiTheme="minorHAnsi" w:cstheme="minorHAnsi"/>
              </w:rPr>
              <w:t>31/03/20</w:t>
            </w:r>
          </w:p>
        </w:tc>
        <w:tc>
          <w:tcPr>
            <w:tcW w:w="8708" w:type="dxa"/>
          </w:tcPr>
          <w:p w14:paraId="65D07984" w14:textId="77777777" w:rsidR="00494128" w:rsidRDefault="00494128" w:rsidP="00494128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object w:dxaOrig="1533" w:dyaOrig="990" w14:anchorId="0CC146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AcroExch.Document.DC" ShapeID="_x0000_i1025" DrawAspect="Icon" ObjectID="_1648477759" r:id="rId11"/>
              </w:object>
            </w:r>
          </w:p>
        </w:tc>
      </w:tr>
      <w:tr w:rsidR="00494128" w14:paraId="3DAF2C86" w14:textId="77777777" w:rsidTr="00494128">
        <w:tc>
          <w:tcPr>
            <w:tcW w:w="1838" w:type="dxa"/>
          </w:tcPr>
          <w:p w14:paraId="6FAD72E1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6C1D1E0B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 w:rsidRPr="00494128">
              <w:rPr>
                <w:rFonts w:asciiTheme="minorHAnsi" w:hAnsiTheme="minorHAnsi" w:cstheme="minorHAnsi"/>
              </w:rPr>
              <w:t>Guidance for educational settings</w:t>
            </w:r>
          </w:p>
        </w:tc>
        <w:tc>
          <w:tcPr>
            <w:tcW w:w="1417" w:type="dxa"/>
          </w:tcPr>
          <w:p w14:paraId="34167306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07/04/20</w:t>
            </w:r>
          </w:p>
        </w:tc>
        <w:tc>
          <w:tcPr>
            <w:tcW w:w="8708" w:type="dxa"/>
          </w:tcPr>
          <w:p w14:paraId="5C477DBA" w14:textId="77777777" w:rsidR="00494128" w:rsidRDefault="00D5022B" w:rsidP="00494128">
            <w:hyperlink r:id="rId12" w:history="1">
              <w:r w:rsidR="00494128" w:rsidRPr="00CA4FA1">
                <w:rPr>
                  <w:rStyle w:val="Hyperlink"/>
                  <w:rFonts w:asciiTheme="minorHAnsi" w:hAnsiTheme="minorHAnsi" w:cstheme="minorHAnsi"/>
                </w:rPr>
                <w:t>https://www.gov.uk/government/publications/guidance-to-educational-settings-about-covid-19/guidance-to-educational-settings-about-covid-19</w:t>
              </w:r>
            </w:hyperlink>
          </w:p>
        </w:tc>
      </w:tr>
      <w:tr w:rsidR="00494128" w14:paraId="50121474" w14:textId="77777777" w:rsidTr="00494128">
        <w:tc>
          <w:tcPr>
            <w:tcW w:w="1838" w:type="dxa"/>
          </w:tcPr>
          <w:p w14:paraId="044BF65D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7136ED8D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Advice on social distancing in education and childcare settings</w:t>
            </w:r>
          </w:p>
        </w:tc>
        <w:tc>
          <w:tcPr>
            <w:tcW w:w="1417" w:type="dxa"/>
          </w:tcPr>
          <w:p w14:paraId="63443B06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30/03/20</w:t>
            </w:r>
          </w:p>
        </w:tc>
        <w:tc>
          <w:tcPr>
            <w:tcW w:w="8708" w:type="dxa"/>
          </w:tcPr>
          <w:p w14:paraId="4B99384F" w14:textId="77777777" w:rsidR="00494128" w:rsidRPr="00494128" w:rsidRDefault="00D5022B" w:rsidP="00494128">
            <w:pPr>
              <w:rPr>
                <w:rFonts w:asciiTheme="minorHAnsi" w:hAnsiTheme="minorHAnsi" w:cstheme="minorHAnsi"/>
              </w:rPr>
            </w:pPr>
            <w:hyperlink r:id="rId13" w:history="1">
              <w:r w:rsidR="00494128" w:rsidRPr="00494128">
                <w:rPr>
                  <w:rStyle w:val="Hyperlink"/>
                  <w:rFonts w:asciiTheme="minorHAnsi" w:hAnsiTheme="minorHAnsi" w:cstheme="minorHAnsi"/>
                </w:rPr>
                <w:t>https://www.gov.scot/publications/coronavirus-covid-19-social-distancing-in-education-and-childcare-settings/</w:t>
              </w:r>
            </w:hyperlink>
            <w:r w:rsidR="00494128" w:rsidRPr="0049412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94128" w14:paraId="0BA2C2E4" w14:textId="77777777" w:rsidTr="00494128">
        <w:tc>
          <w:tcPr>
            <w:tcW w:w="1838" w:type="dxa"/>
          </w:tcPr>
          <w:p w14:paraId="60A7733D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12FCE7D8" w14:textId="77777777" w:rsid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Guidance about key workers and vulnerable children</w:t>
            </w:r>
          </w:p>
        </w:tc>
        <w:tc>
          <w:tcPr>
            <w:tcW w:w="1417" w:type="dxa"/>
          </w:tcPr>
          <w:p w14:paraId="0B57068A" w14:textId="77777777" w:rsid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31/03/20</w:t>
            </w:r>
          </w:p>
        </w:tc>
        <w:tc>
          <w:tcPr>
            <w:tcW w:w="8708" w:type="dxa"/>
          </w:tcPr>
          <w:p w14:paraId="24A29109" w14:textId="77777777" w:rsidR="00494128" w:rsidRPr="00494128" w:rsidRDefault="00D5022B" w:rsidP="00494128">
            <w:pPr>
              <w:rPr>
                <w:rFonts w:asciiTheme="minorHAnsi" w:hAnsiTheme="minorHAnsi" w:cstheme="minorHAnsi"/>
              </w:rPr>
            </w:pPr>
            <w:hyperlink r:id="rId14" w:history="1">
              <w:r w:rsidR="00494128" w:rsidRPr="00CA4FA1">
                <w:rPr>
                  <w:rStyle w:val="Hyperlink"/>
                  <w:rFonts w:asciiTheme="minorHAnsi" w:hAnsiTheme="minorHAnsi" w:cstheme="minorHAnsi"/>
                </w:rPr>
                <w:t>https://www.gov.scot/publications/coronavirus-guide-schools-early-learning-closures/</w:t>
              </w:r>
            </w:hyperlink>
            <w:r w:rsidR="0049412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94128" w14:paraId="51415B2D" w14:textId="77777777" w:rsidTr="00494128">
        <w:tc>
          <w:tcPr>
            <w:tcW w:w="1838" w:type="dxa"/>
          </w:tcPr>
          <w:p w14:paraId="7E1B5647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79C9DD7F" w14:textId="77777777" w:rsid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Further guidance in relation to key workers</w:t>
            </w:r>
          </w:p>
        </w:tc>
        <w:tc>
          <w:tcPr>
            <w:tcW w:w="1417" w:type="dxa"/>
          </w:tcPr>
          <w:p w14:paraId="50434D24" w14:textId="77777777" w:rsid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24/03/20</w:t>
            </w:r>
          </w:p>
        </w:tc>
        <w:tc>
          <w:tcPr>
            <w:tcW w:w="8708" w:type="dxa"/>
          </w:tcPr>
          <w:p w14:paraId="40F34F98" w14:textId="77777777" w:rsidR="00494128" w:rsidRDefault="00D5022B" w:rsidP="00494128">
            <w:pPr>
              <w:rPr>
                <w:rFonts w:asciiTheme="minorHAnsi" w:hAnsiTheme="minorHAnsi" w:cstheme="minorHAnsi"/>
              </w:rPr>
            </w:pPr>
            <w:hyperlink r:id="rId15" w:history="1">
              <w:r w:rsidR="00494128" w:rsidRPr="00CA4FA1">
                <w:rPr>
                  <w:rStyle w:val="Hyperlink"/>
                  <w:rFonts w:asciiTheme="minorHAnsi" w:hAnsiTheme="minorHAnsi" w:cstheme="minorHAnsi"/>
                </w:rPr>
                <w:t>https://www.gov.scot/binaries/content/documents/govscot/publications/advice-and-guidance/2020/03/coronavirus---school-and-elc-closures-guidance-on-critical-childcare-provision-for-key-workers/documents/further-guidance/further-guidance/govscot%3Adocument/Further%2BGuidance%2Bfor%2BKey%2BWorkers%2B-%2B24%2BMarch%2B2020.pdf</w:t>
              </w:r>
            </w:hyperlink>
            <w:r w:rsidR="0049412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94128" w14:paraId="5FB69F00" w14:textId="77777777" w:rsidTr="00494128">
        <w:tc>
          <w:tcPr>
            <w:tcW w:w="1838" w:type="dxa"/>
          </w:tcPr>
          <w:p w14:paraId="5353A8D6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4B80EB44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 w:rsidRPr="00494128">
              <w:rPr>
                <w:rFonts w:asciiTheme="minorHAnsi" w:hAnsiTheme="minorHAnsi" w:cstheme="minorHAnsi"/>
              </w:rPr>
              <w:t>Guidance for workplaces</w:t>
            </w:r>
          </w:p>
        </w:tc>
        <w:tc>
          <w:tcPr>
            <w:tcW w:w="1417" w:type="dxa"/>
          </w:tcPr>
          <w:p w14:paraId="2BCE5B28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06/03/20</w:t>
            </w:r>
          </w:p>
        </w:tc>
        <w:tc>
          <w:tcPr>
            <w:tcW w:w="8708" w:type="dxa"/>
          </w:tcPr>
          <w:p w14:paraId="268BE400" w14:textId="77777777" w:rsidR="00494128" w:rsidRDefault="00D5022B" w:rsidP="00494128">
            <w:hyperlink r:id="rId16" w:history="1">
              <w:r w:rsidR="00494128" w:rsidRPr="00494128">
                <w:rPr>
                  <w:rStyle w:val="Hyperlink"/>
                  <w:rFonts w:asciiTheme="minorHAnsi" w:hAnsiTheme="minorHAnsi" w:cstheme="minorHAnsi"/>
                </w:rPr>
                <w:t>https://www.gov.scot/news/workplace-advice-contained-in-new-coronavirus-guidance/</w:t>
              </w:r>
            </w:hyperlink>
          </w:p>
        </w:tc>
      </w:tr>
      <w:tr w:rsidR="00FA0BC8" w14:paraId="4F785355" w14:textId="77777777" w:rsidTr="00494128">
        <w:tc>
          <w:tcPr>
            <w:tcW w:w="1838" w:type="dxa"/>
          </w:tcPr>
          <w:p w14:paraId="7BFEBC61" w14:textId="77777777" w:rsidR="00FA0BC8" w:rsidRPr="00494128" w:rsidRDefault="00FA0BC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768DDF54" w14:textId="77777777" w:rsidR="00FA0BC8" w:rsidRPr="00FA0BC8" w:rsidRDefault="00FA0BC8" w:rsidP="00494128">
            <w:pPr>
              <w:rPr>
                <w:rFonts w:asciiTheme="minorHAnsi" w:hAnsiTheme="minorHAnsi" w:cstheme="minorHAnsi"/>
              </w:rPr>
            </w:pPr>
            <w:r w:rsidRPr="00FA0BC8">
              <w:rPr>
                <w:rFonts w:asciiTheme="minorHAnsi" w:hAnsiTheme="minorHAnsi" w:cstheme="minorHAnsi"/>
                <w:color w:val="333333"/>
                <w:szCs w:val="33"/>
                <w:shd w:val="clear" w:color="auto" w:fill="FFFFFF"/>
              </w:rPr>
              <w:t>Guidance for central and local government and public bodies in Scotland on key measures contained within the Coronavirus (Scotland) Act 2020</w:t>
            </w:r>
          </w:p>
        </w:tc>
        <w:tc>
          <w:tcPr>
            <w:tcW w:w="1417" w:type="dxa"/>
          </w:tcPr>
          <w:p w14:paraId="3BBD90BA" w14:textId="77777777" w:rsidR="00FA0BC8" w:rsidRDefault="00FA0BC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07/04/20</w:t>
            </w:r>
          </w:p>
        </w:tc>
        <w:tc>
          <w:tcPr>
            <w:tcW w:w="8708" w:type="dxa"/>
          </w:tcPr>
          <w:p w14:paraId="7266091B" w14:textId="77777777" w:rsidR="00FA0BC8" w:rsidRPr="00FA0BC8" w:rsidRDefault="00D5022B" w:rsidP="00494128">
            <w:pPr>
              <w:rPr>
                <w:rFonts w:asciiTheme="minorHAnsi" w:hAnsiTheme="minorHAnsi" w:cstheme="minorHAnsi"/>
              </w:rPr>
            </w:pPr>
            <w:hyperlink r:id="rId17" w:history="1">
              <w:r w:rsidR="00FA0BC8" w:rsidRPr="00FA0BC8">
                <w:rPr>
                  <w:rStyle w:val="Hyperlink"/>
                  <w:rFonts w:asciiTheme="minorHAnsi" w:hAnsiTheme="minorHAnsi" w:cstheme="minorHAnsi"/>
                </w:rPr>
                <w:t>https://www.gov.scot/publications/coronavirus-covid-19-guidance-for-stakeholders-on-the-coronavirus-scotland-act-2020/</w:t>
              </w:r>
            </w:hyperlink>
            <w:r w:rsidR="00FA0BC8" w:rsidRPr="00FA0BC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94128" w14:paraId="6FEAF19E" w14:textId="77777777" w:rsidTr="00494128">
        <w:tc>
          <w:tcPr>
            <w:tcW w:w="1838" w:type="dxa"/>
          </w:tcPr>
          <w:p w14:paraId="5621CDE7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69E4F194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ELC Update</w:t>
            </w:r>
          </w:p>
        </w:tc>
        <w:tc>
          <w:tcPr>
            <w:tcW w:w="1417" w:type="dxa"/>
          </w:tcPr>
          <w:p w14:paraId="0F14B2BB" w14:textId="77777777" w:rsid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07/04/20</w:t>
            </w:r>
          </w:p>
        </w:tc>
        <w:tc>
          <w:tcPr>
            <w:tcW w:w="8708" w:type="dxa"/>
          </w:tcPr>
          <w:p w14:paraId="28195BFE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object w:dxaOrig="1533" w:dyaOrig="990" w14:anchorId="6DB02AF5">
                <v:shape id="_x0000_i1026" type="#_x0000_t75" style="width:76.5pt;height:49.5pt" o:ole="">
                  <v:imagedata r:id="rId18" o:title=""/>
                </v:shape>
                <o:OLEObject Type="Embed" ProgID="AcroExch.Document.DC" ShapeID="_x0000_i1026" DrawAspect="Icon" ObjectID="_1648477760" r:id="rId19"/>
              </w:object>
            </w:r>
          </w:p>
        </w:tc>
      </w:tr>
      <w:tr w:rsidR="00536CDA" w:rsidRPr="00494128" w14:paraId="76325EB0" w14:textId="77777777" w:rsidTr="00006B16">
        <w:tc>
          <w:tcPr>
            <w:tcW w:w="1838" w:type="dxa"/>
            <w:shd w:val="clear" w:color="auto" w:fill="E7E6E6" w:themeFill="background2"/>
          </w:tcPr>
          <w:p w14:paraId="23442C24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SQA</w:t>
            </w:r>
          </w:p>
        </w:tc>
        <w:tc>
          <w:tcPr>
            <w:tcW w:w="1985" w:type="dxa"/>
            <w:shd w:val="clear" w:color="auto" w:fill="E7E6E6" w:themeFill="background2"/>
          </w:tcPr>
          <w:p w14:paraId="095E30BB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7D802CA1" w14:textId="77777777" w:rsidR="00536CDA" w:rsidRPr="00494128" w:rsidRDefault="00536CDA" w:rsidP="00006B1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708" w:type="dxa"/>
            <w:shd w:val="clear" w:color="auto" w:fill="E7E6E6" w:themeFill="background2"/>
          </w:tcPr>
          <w:p w14:paraId="393D0D42" w14:textId="77777777" w:rsidR="00536CDA" w:rsidRPr="00494128" w:rsidRDefault="00536CDA" w:rsidP="00006B16">
            <w:pPr>
              <w:rPr>
                <w:rFonts w:asciiTheme="minorHAnsi" w:hAnsiTheme="minorHAnsi" w:cstheme="minorHAnsi"/>
              </w:rPr>
            </w:pPr>
          </w:p>
        </w:tc>
      </w:tr>
      <w:tr w:rsidR="00536CDA" w:rsidRPr="00494128" w14:paraId="0A5294DB" w14:textId="77777777" w:rsidTr="00006B16">
        <w:tc>
          <w:tcPr>
            <w:tcW w:w="1838" w:type="dxa"/>
          </w:tcPr>
          <w:p w14:paraId="05676B3F" w14:textId="77777777" w:rsidR="00536CDA" w:rsidRPr="00494128" w:rsidRDefault="00536CDA" w:rsidP="00006B1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6B89F32D" w14:textId="77777777" w:rsidR="00536CDA" w:rsidRPr="00494128" w:rsidRDefault="00536CDA" w:rsidP="00006B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Statement </w:t>
            </w:r>
          </w:p>
        </w:tc>
        <w:tc>
          <w:tcPr>
            <w:tcW w:w="1417" w:type="dxa"/>
          </w:tcPr>
          <w:p w14:paraId="2642F465" w14:textId="77777777" w:rsidR="00536CDA" w:rsidRPr="00494128" w:rsidRDefault="00536CDA" w:rsidP="00006B16">
            <w:pPr>
              <w:rPr>
                <w:rFonts w:asciiTheme="minorHAnsi" w:hAnsiTheme="minorHAnsi" w:cstheme="minorHAnsi"/>
              </w:rPr>
            </w:pPr>
            <w:r w:rsidRPr="00494128">
              <w:rPr>
                <w:rFonts w:asciiTheme="minorHAnsi" w:hAnsiTheme="minorHAnsi" w:cstheme="minorHAnsi"/>
              </w:rPr>
              <w:t>02/04/20</w:t>
            </w:r>
          </w:p>
        </w:tc>
        <w:tc>
          <w:tcPr>
            <w:tcW w:w="8708" w:type="dxa"/>
          </w:tcPr>
          <w:p w14:paraId="71A681A8" w14:textId="77777777" w:rsidR="00536CDA" w:rsidRPr="00494128" w:rsidRDefault="00D5022B" w:rsidP="00006B16">
            <w:pPr>
              <w:rPr>
                <w:rFonts w:asciiTheme="minorHAnsi" w:hAnsiTheme="minorHAnsi" w:cstheme="minorHAnsi"/>
                <w:b/>
              </w:rPr>
            </w:pPr>
            <w:hyperlink r:id="rId20" w:history="1">
              <w:r w:rsidR="00536CDA" w:rsidRPr="00494128">
                <w:rPr>
                  <w:rStyle w:val="Hyperlink"/>
                  <w:rFonts w:asciiTheme="minorHAnsi" w:hAnsiTheme="minorHAnsi" w:cstheme="minorHAnsi"/>
                </w:rPr>
                <w:t>https://www.sqa.org.uk/sqa/files_ccc/020420-SQA-NQ2020-Parent-Carer-covid-19-FAQ.pdf</w:t>
              </w:r>
            </w:hyperlink>
            <w:r w:rsidR="00536CDA" w:rsidRPr="00494128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1BC9085D" w14:textId="77777777" w:rsidR="00536CDA" w:rsidRPr="00494128" w:rsidRDefault="00536CDA" w:rsidP="00006B16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94128" w14:paraId="67B78A0E" w14:textId="77777777" w:rsidTr="00494128">
        <w:tc>
          <w:tcPr>
            <w:tcW w:w="1838" w:type="dxa"/>
            <w:shd w:val="clear" w:color="auto" w:fill="FFF2CC" w:themeFill="accent4" w:themeFillTint="33"/>
          </w:tcPr>
          <w:p w14:paraId="1D254A76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Education Scotland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14:paraId="3AA64D7C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14:paraId="18F765DE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708" w:type="dxa"/>
            <w:shd w:val="clear" w:color="auto" w:fill="FFF2CC" w:themeFill="accent4" w:themeFillTint="33"/>
          </w:tcPr>
          <w:p w14:paraId="660BA4A0" w14:textId="77777777" w:rsidR="00494128" w:rsidRDefault="00494128" w:rsidP="00494128"/>
        </w:tc>
      </w:tr>
      <w:tr w:rsidR="00494128" w14:paraId="2123831B" w14:textId="77777777" w:rsidTr="00494128">
        <w:tc>
          <w:tcPr>
            <w:tcW w:w="1838" w:type="dxa"/>
          </w:tcPr>
          <w:p w14:paraId="07382590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1005BD10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Signposting, </w:t>
            </w:r>
            <w:r w:rsidRPr="00494128"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dv</w:t>
            </w:r>
            <w:r w:rsidRPr="00494128">
              <w:rPr>
                <w:rFonts w:asciiTheme="minorHAnsi" w:hAnsiTheme="minorHAnsi" w:cstheme="minorHAnsi"/>
              </w:rPr>
              <w:t xml:space="preserve">ice and support for </w:t>
            </w:r>
            <w:r>
              <w:rPr>
                <w:rFonts w:asciiTheme="minorHAnsi" w:hAnsiTheme="minorHAnsi" w:cstheme="minorHAnsi"/>
              </w:rPr>
              <w:t xml:space="preserve">vulnerable </w:t>
            </w:r>
            <w:r>
              <w:rPr>
                <w:rFonts w:asciiTheme="minorHAnsi" w:hAnsiTheme="minorHAnsi" w:cstheme="minorHAnsi"/>
              </w:rPr>
              <w:lastRenderedPageBreak/>
              <w:t xml:space="preserve">children and young people </w:t>
            </w:r>
            <w:r w:rsidR="00F74AE4">
              <w:rPr>
                <w:rFonts w:asciiTheme="minorHAnsi" w:hAnsiTheme="minorHAnsi" w:cstheme="minorHAnsi"/>
              </w:rPr>
              <w:t xml:space="preserve">(including health &amp; wellbeing resources for adults and children) </w:t>
            </w:r>
          </w:p>
        </w:tc>
        <w:tc>
          <w:tcPr>
            <w:tcW w:w="1417" w:type="dxa"/>
          </w:tcPr>
          <w:p w14:paraId="4732C7AF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 w:rsidRPr="00494128">
              <w:rPr>
                <w:rFonts w:asciiTheme="minorHAnsi" w:hAnsiTheme="minorHAnsi" w:cstheme="minorHAnsi"/>
              </w:rPr>
              <w:lastRenderedPageBreak/>
              <w:t>26/03/20</w:t>
            </w:r>
          </w:p>
        </w:tc>
        <w:bookmarkStart w:id="0" w:name="_MON_1647944091"/>
        <w:bookmarkEnd w:id="0"/>
        <w:tc>
          <w:tcPr>
            <w:tcW w:w="8708" w:type="dxa"/>
          </w:tcPr>
          <w:p w14:paraId="0223593F" w14:textId="77777777" w:rsidR="00494128" w:rsidRDefault="00494128" w:rsidP="00494128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object w:dxaOrig="1533" w:dyaOrig="990" w14:anchorId="1A6CFDEE">
                <v:shape id="_x0000_i1027" type="#_x0000_t75" style="width:76.5pt;height:49.5pt" o:ole="">
                  <v:imagedata r:id="rId21" o:title=""/>
                </v:shape>
                <o:OLEObject Type="Embed" ProgID="Word.Document.12" ShapeID="_x0000_i1027" DrawAspect="Icon" ObjectID="_1648477761" r:id="rId22">
                  <o:FieldCodes>\s</o:FieldCodes>
                </o:OLEObject>
              </w:object>
            </w:r>
          </w:p>
        </w:tc>
      </w:tr>
      <w:tr w:rsidR="00494128" w14:paraId="6AFBC430" w14:textId="77777777" w:rsidTr="00494128">
        <w:tc>
          <w:tcPr>
            <w:tcW w:w="1838" w:type="dxa"/>
          </w:tcPr>
          <w:p w14:paraId="6A6965A5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686D5CAE" w14:textId="77777777" w:rsid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 update re. COVID-19</w:t>
            </w:r>
          </w:p>
        </w:tc>
        <w:tc>
          <w:tcPr>
            <w:tcW w:w="1417" w:type="dxa"/>
          </w:tcPr>
          <w:p w14:paraId="46897513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27/03/20</w:t>
            </w:r>
          </w:p>
        </w:tc>
        <w:tc>
          <w:tcPr>
            <w:tcW w:w="8708" w:type="dxa"/>
          </w:tcPr>
          <w:p w14:paraId="225D2907" w14:textId="77777777" w:rsidR="00494128" w:rsidRPr="00494128" w:rsidRDefault="00D5022B" w:rsidP="00494128">
            <w:pPr>
              <w:rPr>
                <w:rFonts w:asciiTheme="minorHAnsi" w:hAnsiTheme="minorHAnsi" w:cstheme="minorHAnsi"/>
              </w:rPr>
            </w:pPr>
            <w:hyperlink r:id="rId23" w:history="1">
              <w:r w:rsidR="00494128" w:rsidRPr="00494128">
                <w:rPr>
                  <w:rStyle w:val="Hyperlink"/>
                  <w:rFonts w:asciiTheme="minorHAnsi" w:hAnsiTheme="minorHAnsi" w:cstheme="minorHAnsi"/>
                </w:rPr>
                <w:t>https://education.gov.scot/education-scotland/news-and-events/education-scotland-update-regarding-covid-19/</w:t>
              </w:r>
            </w:hyperlink>
            <w:r w:rsidR="00494128" w:rsidRPr="0049412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B56CB5" w14:paraId="50AEC01E" w14:textId="77777777" w:rsidTr="00494128">
        <w:tc>
          <w:tcPr>
            <w:tcW w:w="1838" w:type="dxa"/>
          </w:tcPr>
          <w:p w14:paraId="57A24CB0" w14:textId="77777777" w:rsidR="00B56CB5" w:rsidRPr="00494128" w:rsidRDefault="00B56CB5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0864E178" w14:textId="77777777" w:rsidR="00B56CB5" w:rsidRDefault="00B56CB5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 online learning resources</w:t>
            </w:r>
          </w:p>
        </w:tc>
        <w:tc>
          <w:tcPr>
            <w:tcW w:w="1417" w:type="dxa"/>
          </w:tcPr>
          <w:p w14:paraId="212A70CB" w14:textId="77777777" w:rsidR="00B56CB5" w:rsidRPr="00B56CB5" w:rsidRDefault="00B56CB5" w:rsidP="00494128">
            <w:pPr>
              <w:rPr>
                <w:rFonts w:asciiTheme="minorHAnsi" w:hAnsiTheme="minorHAnsi" w:cstheme="minorHAnsi"/>
              </w:rPr>
            </w:pPr>
            <w:r w:rsidRPr="00B56CB5">
              <w:rPr>
                <w:rFonts w:asciiTheme="minorHAnsi" w:hAnsiTheme="minorHAnsi" w:cstheme="minorHAnsi"/>
              </w:rPr>
              <w:t>April 2020</w:t>
            </w:r>
          </w:p>
        </w:tc>
        <w:tc>
          <w:tcPr>
            <w:tcW w:w="8708" w:type="dxa"/>
          </w:tcPr>
          <w:p w14:paraId="7435D80F" w14:textId="77777777" w:rsidR="00B56CB5" w:rsidRPr="00B56CB5" w:rsidRDefault="00D5022B" w:rsidP="00494128">
            <w:pPr>
              <w:rPr>
                <w:rFonts w:asciiTheme="minorHAnsi" w:hAnsiTheme="minorHAnsi" w:cstheme="minorHAnsi"/>
              </w:rPr>
            </w:pPr>
            <w:hyperlink r:id="rId24" w:history="1">
              <w:r w:rsidR="00B56CB5" w:rsidRPr="00B56CB5">
                <w:rPr>
                  <w:rStyle w:val="Hyperlink"/>
                  <w:rFonts w:asciiTheme="minorHAnsi" w:hAnsiTheme="minorHAnsi" w:cstheme="minorHAnsi"/>
                  <w:szCs w:val="24"/>
                </w:rPr>
                <w:t>https://education.gov.scot/improvement/learning-resources/supporting-online-learning-links-for-practitioners/</w:t>
              </w:r>
            </w:hyperlink>
          </w:p>
        </w:tc>
      </w:tr>
      <w:tr w:rsidR="00994DA6" w14:paraId="0DA0270B" w14:textId="77777777" w:rsidTr="00494128">
        <w:tc>
          <w:tcPr>
            <w:tcW w:w="1838" w:type="dxa"/>
          </w:tcPr>
          <w:p w14:paraId="5B0D24BA" w14:textId="77777777" w:rsidR="00994DA6" w:rsidRPr="00494128" w:rsidRDefault="00994DA6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2246C7A4" w14:textId="77777777" w:rsidR="00994DA6" w:rsidRDefault="00994DA6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Links to Staff Health &amp; Wellbeing Resources</w:t>
            </w:r>
          </w:p>
        </w:tc>
        <w:tc>
          <w:tcPr>
            <w:tcW w:w="1417" w:type="dxa"/>
          </w:tcPr>
          <w:p w14:paraId="1065B0C7" w14:textId="77777777" w:rsidR="00994DA6" w:rsidRPr="00B56CB5" w:rsidRDefault="00994DA6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April 2020</w:t>
            </w:r>
          </w:p>
        </w:tc>
        <w:tc>
          <w:tcPr>
            <w:tcW w:w="8708" w:type="dxa"/>
          </w:tcPr>
          <w:p w14:paraId="283B7FBC" w14:textId="77777777" w:rsidR="00994DA6" w:rsidRPr="00994DA6" w:rsidRDefault="00D5022B" w:rsidP="00494128">
            <w:pPr>
              <w:rPr>
                <w:rFonts w:asciiTheme="minorHAnsi" w:hAnsiTheme="minorHAnsi" w:cstheme="minorHAnsi"/>
              </w:rPr>
            </w:pPr>
            <w:hyperlink r:id="rId25" w:history="1">
              <w:r w:rsidR="00994DA6" w:rsidRPr="00994DA6">
                <w:rPr>
                  <w:rStyle w:val="Hyperlink"/>
                  <w:rFonts w:asciiTheme="minorHAnsi" w:hAnsiTheme="minorHAnsi" w:cstheme="minorHAnsi"/>
                  <w:szCs w:val="24"/>
                </w:rPr>
                <w:t>https://wakelet.com/wake/7ae44302-d330-413c-b1b1-7ba25b786c7b</w:t>
              </w:r>
            </w:hyperlink>
            <w:r w:rsidR="00994DA6" w:rsidRPr="00994DA6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94128" w14:paraId="06726D08" w14:textId="77777777" w:rsidTr="00494128">
        <w:tc>
          <w:tcPr>
            <w:tcW w:w="1838" w:type="dxa"/>
          </w:tcPr>
          <w:p w14:paraId="54067902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175D1B6B" w14:textId="77777777" w:rsid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Information for parents</w:t>
            </w:r>
          </w:p>
        </w:tc>
        <w:tc>
          <w:tcPr>
            <w:tcW w:w="1417" w:type="dxa"/>
          </w:tcPr>
          <w:p w14:paraId="69F19B9B" w14:textId="77777777" w:rsid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708" w:type="dxa"/>
          </w:tcPr>
          <w:p w14:paraId="74EB6AF0" w14:textId="77777777" w:rsidR="00494128" w:rsidRPr="00494128" w:rsidRDefault="00D5022B" w:rsidP="00494128">
            <w:pPr>
              <w:rPr>
                <w:rFonts w:asciiTheme="minorHAnsi" w:hAnsiTheme="minorHAnsi" w:cstheme="minorHAnsi"/>
              </w:rPr>
            </w:pPr>
            <w:hyperlink r:id="rId26" w:history="1">
              <w:r w:rsidR="00494128" w:rsidRPr="00CA4FA1">
                <w:rPr>
                  <w:rStyle w:val="Hyperlink"/>
                  <w:rFonts w:asciiTheme="minorHAnsi" w:hAnsiTheme="minorHAnsi" w:cstheme="minorHAnsi"/>
                </w:rPr>
                <w:t>https://education.gov.scot/parentzone/learning-at-home/covid19/be-at-the-heart-of-your-child-s-learning-during-covid-19/</w:t>
              </w:r>
            </w:hyperlink>
            <w:r w:rsidR="0049412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E673E" w14:paraId="0D1D9938" w14:textId="77777777" w:rsidTr="00494128">
        <w:tc>
          <w:tcPr>
            <w:tcW w:w="1838" w:type="dxa"/>
          </w:tcPr>
          <w:p w14:paraId="6ECD787C" w14:textId="77777777" w:rsidR="006E673E" w:rsidRPr="00494128" w:rsidRDefault="006E673E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5B94302C" w14:textId="77777777" w:rsidR="006E673E" w:rsidRDefault="006E673E" w:rsidP="006E67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Information on Professional Learning and Leadership (PLL) programmes and endorsement </w:t>
            </w:r>
          </w:p>
          <w:p w14:paraId="5F08DD07" w14:textId="77777777" w:rsidR="006E673E" w:rsidRDefault="006E673E" w:rsidP="006E673E">
            <w:pPr>
              <w:rPr>
                <w:rFonts w:asciiTheme="minorHAnsi" w:hAnsiTheme="minorHAnsi" w:cstheme="minorHAnsi"/>
              </w:rPr>
            </w:pPr>
          </w:p>
          <w:p w14:paraId="72143599" w14:textId="77777777" w:rsidR="006E673E" w:rsidRDefault="006E673E" w:rsidP="006E673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0C59298B" w14:textId="77777777" w:rsidR="006E673E" w:rsidRDefault="006E673E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Regularly updated</w:t>
            </w:r>
          </w:p>
        </w:tc>
        <w:tc>
          <w:tcPr>
            <w:tcW w:w="8708" w:type="dxa"/>
          </w:tcPr>
          <w:p w14:paraId="539B6FD1" w14:textId="77777777" w:rsidR="006E673E" w:rsidRPr="00994DA6" w:rsidRDefault="00D5022B" w:rsidP="00494128">
            <w:pPr>
              <w:rPr>
                <w:rFonts w:asciiTheme="minorHAnsi" w:hAnsiTheme="minorHAnsi" w:cstheme="minorHAnsi"/>
              </w:rPr>
            </w:pPr>
            <w:hyperlink r:id="rId27" w:history="1">
              <w:r w:rsidR="006E673E" w:rsidRPr="00994DA6">
                <w:rPr>
                  <w:rStyle w:val="Hyperlink"/>
                  <w:rFonts w:asciiTheme="minorHAnsi" w:hAnsiTheme="minorHAnsi" w:cstheme="minorHAnsi"/>
                  <w:sz w:val="22"/>
                </w:rPr>
                <w:t>https://professionallearning.education.gov.scot/about/pll-update-on-covid-19/</w:t>
              </w:r>
            </w:hyperlink>
            <w:r w:rsidR="006E673E" w:rsidRPr="00994DA6">
              <w:rPr>
                <w:rFonts w:asciiTheme="minorHAnsi" w:hAnsiTheme="minorHAnsi" w:cstheme="minorHAnsi"/>
                <w:sz w:val="22"/>
              </w:rPr>
              <w:t xml:space="preserve">  </w:t>
            </w:r>
          </w:p>
        </w:tc>
      </w:tr>
      <w:tr w:rsidR="00494128" w14:paraId="6CFC826E" w14:textId="77777777" w:rsidTr="00494128">
        <w:tc>
          <w:tcPr>
            <w:tcW w:w="1838" w:type="dxa"/>
            <w:shd w:val="clear" w:color="auto" w:fill="E2EFD9" w:themeFill="accent6" w:themeFillTint="33"/>
          </w:tcPr>
          <w:p w14:paraId="438BA939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EIS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14:paraId="5FE7CC2B" w14:textId="77777777" w:rsid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5A906D01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708" w:type="dxa"/>
            <w:shd w:val="clear" w:color="auto" w:fill="E2EFD9" w:themeFill="accent6" w:themeFillTint="33"/>
          </w:tcPr>
          <w:p w14:paraId="71B2A1F7" w14:textId="77777777" w:rsidR="00494128" w:rsidRDefault="00494128" w:rsidP="00494128"/>
        </w:tc>
      </w:tr>
      <w:tr w:rsidR="00494128" w14:paraId="352B37F8" w14:textId="77777777" w:rsidTr="00494128">
        <w:tc>
          <w:tcPr>
            <w:tcW w:w="1838" w:type="dxa"/>
            <w:shd w:val="clear" w:color="auto" w:fill="auto"/>
          </w:tcPr>
          <w:p w14:paraId="2E249FFC" w14:textId="77777777" w:rsid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4E1A6149" w14:textId="77777777" w:rsidR="00494128" w:rsidRDefault="00494128" w:rsidP="00494128">
            <w:pPr>
              <w:rPr>
                <w:rFonts w:asciiTheme="minorHAnsi" w:hAnsiTheme="minorHAnsi" w:cstheme="minorHAnsi"/>
              </w:rPr>
            </w:pPr>
            <w:r w:rsidRPr="00494128">
              <w:rPr>
                <w:rFonts w:asciiTheme="minorHAnsi" w:hAnsiTheme="minorHAnsi" w:cstheme="minorHAnsi"/>
              </w:rPr>
              <w:t>Guidance for Working at Home</w:t>
            </w:r>
          </w:p>
        </w:tc>
        <w:tc>
          <w:tcPr>
            <w:tcW w:w="1417" w:type="dxa"/>
            <w:shd w:val="clear" w:color="auto" w:fill="auto"/>
          </w:tcPr>
          <w:p w14:paraId="65130615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708" w:type="dxa"/>
            <w:shd w:val="clear" w:color="auto" w:fill="auto"/>
          </w:tcPr>
          <w:p w14:paraId="25DD484B" w14:textId="77777777" w:rsidR="00494128" w:rsidRDefault="00494128" w:rsidP="00494128">
            <w:r>
              <w:object w:dxaOrig="1533" w:dyaOrig="990" w14:anchorId="62564FED">
                <v:shape id="_x0000_i1028" type="#_x0000_t75" style="width:76.5pt;height:49.5pt" o:ole="">
                  <v:imagedata r:id="rId28" o:title=""/>
                </v:shape>
                <o:OLEObject Type="Embed" ProgID="AcroExch.Document.DC" ShapeID="_x0000_i1028" DrawAspect="Icon" ObjectID="_1648477762" r:id="rId29"/>
              </w:object>
            </w:r>
          </w:p>
        </w:tc>
      </w:tr>
      <w:tr w:rsidR="00494128" w14:paraId="71BAB042" w14:textId="77777777" w:rsidTr="00494128">
        <w:tc>
          <w:tcPr>
            <w:tcW w:w="1838" w:type="dxa"/>
            <w:shd w:val="clear" w:color="auto" w:fill="auto"/>
          </w:tcPr>
          <w:p w14:paraId="560EECF3" w14:textId="77777777" w:rsidR="00494128" w:rsidRPr="00B56CB5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shd w:val="clear" w:color="auto" w:fill="auto"/>
          </w:tcPr>
          <w:p w14:paraId="15A5078A" w14:textId="77777777" w:rsidR="00494128" w:rsidRPr="00B56CB5" w:rsidRDefault="00494128" w:rsidP="00494128">
            <w:pPr>
              <w:rPr>
                <w:rFonts w:asciiTheme="minorHAnsi" w:hAnsiTheme="minorHAnsi" w:cstheme="minorHAnsi"/>
              </w:rPr>
            </w:pPr>
            <w:r w:rsidRPr="00B56CB5">
              <w:rPr>
                <w:rFonts w:asciiTheme="minorHAnsi" w:hAnsiTheme="minorHAnsi" w:cstheme="minorHAnsi"/>
              </w:rPr>
              <w:t>Advice re. ASN and hub school support</w:t>
            </w:r>
          </w:p>
        </w:tc>
        <w:tc>
          <w:tcPr>
            <w:tcW w:w="1417" w:type="dxa"/>
            <w:shd w:val="clear" w:color="auto" w:fill="auto"/>
          </w:tcPr>
          <w:p w14:paraId="771EE3C4" w14:textId="77777777" w:rsidR="00494128" w:rsidRPr="00B56CB5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708" w:type="dxa"/>
            <w:shd w:val="clear" w:color="auto" w:fill="auto"/>
          </w:tcPr>
          <w:p w14:paraId="7714BD9A" w14:textId="77777777" w:rsidR="00494128" w:rsidRPr="00B56CB5" w:rsidRDefault="00D5022B" w:rsidP="00494128">
            <w:pPr>
              <w:rPr>
                <w:rFonts w:asciiTheme="minorHAnsi" w:hAnsiTheme="minorHAnsi" w:cstheme="minorHAnsi"/>
              </w:rPr>
            </w:pPr>
            <w:hyperlink r:id="rId30" w:history="1">
              <w:r w:rsidR="00494128" w:rsidRPr="00B56CB5">
                <w:rPr>
                  <w:rStyle w:val="Hyperlink"/>
                  <w:rFonts w:asciiTheme="minorHAnsi" w:hAnsiTheme="minorHAnsi" w:cstheme="minorHAnsi"/>
                </w:rPr>
                <w:t>https://www.eis.org.uk/Coronavirus/ASNAdvice</w:t>
              </w:r>
            </w:hyperlink>
          </w:p>
        </w:tc>
      </w:tr>
      <w:tr w:rsidR="00536CDA" w14:paraId="65312CD9" w14:textId="77777777" w:rsidTr="00006B16">
        <w:tc>
          <w:tcPr>
            <w:tcW w:w="1838" w:type="dxa"/>
            <w:shd w:val="clear" w:color="auto" w:fill="FBE4D5" w:themeFill="accent2" w:themeFillTint="33"/>
          </w:tcPr>
          <w:p w14:paraId="2208C2CC" w14:textId="77777777" w:rsidR="00536CDA" w:rsidRPr="00494128" w:rsidRDefault="00536CDA" w:rsidP="00006B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NASUWT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4525D876" w14:textId="77777777" w:rsidR="00536CDA" w:rsidRPr="00494128" w:rsidRDefault="00536CDA" w:rsidP="00006B1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FBE4D5" w:themeFill="accent2" w:themeFillTint="33"/>
          </w:tcPr>
          <w:p w14:paraId="57EE043A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708" w:type="dxa"/>
            <w:shd w:val="clear" w:color="auto" w:fill="FBE4D5" w:themeFill="accent2" w:themeFillTint="33"/>
          </w:tcPr>
          <w:p w14:paraId="61250B59" w14:textId="77777777" w:rsidR="00536CDA" w:rsidRDefault="00536CDA" w:rsidP="00006B16"/>
        </w:tc>
      </w:tr>
      <w:tr w:rsidR="00536CDA" w14:paraId="276ABA6D" w14:textId="77777777" w:rsidTr="00006B16">
        <w:tc>
          <w:tcPr>
            <w:tcW w:w="1838" w:type="dxa"/>
            <w:shd w:val="clear" w:color="auto" w:fill="FFFFFF" w:themeFill="background1"/>
          </w:tcPr>
          <w:p w14:paraId="2A9260AB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C933FCF" w14:textId="77777777" w:rsidR="00536CDA" w:rsidRPr="00494128" w:rsidRDefault="00536CDA" w:rsidP="00006B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Statements on COVID-19 &amp; Schools</w:t>
            </w:r>
          </w:p>
        </w:tc>
        <w:tc>
          <w:tcPr>
            <w:tcW w:w="1417" w:type="dxa"/>
            <w:shd w:val="clear" w:color="auto" w:fill="FFFFFF" w:themeFill="background1"/>
          </w:tcPr>
          <w:p w14:paraId="4803D12C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17/03/20</w:t>
            </w:r>
          </w:p>
          <w:p w14:paraId="557C712E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</w:p>
          <w:p w14:paraId="220ED6A4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26/03/20 </w:t>
            </w:r>
          </w:p>
        </w:tc>
        <w:tc>
          <w:tcPr>
            <w:tcW w:w="8708" w:type="dxa"/>
            <w:shd w:val="clear" w:color="auto" w:fill="FFFFFF" w:themeFill="background1"/>
          </w:tcPr>
          <w:p w14:paraId="2E4D1EC1" w14:textId="77777777" w:rsidR="00536CDA" w:rsidRPr="00B56CB5" w:rsidRDefault="00D5022B" w:rsidP="00006B16">
            <w:pPr>
              <w:rPr>
                <w:rFonts w:asciiTheme="minorHAnsi" w:hAnsiTheme="minorHAnsi" w:cstheme="minorHAnsi"/>
              </w:rPr>
            </w:pPr>
            <w:hyperlink r:id="rId31" w:history="1">
              <w:r w:rsidR="00536CDA" w:rsidRPr="00B56CB5">
                <w:rPr>
                  <w:rStyle w:val="Hyperlink"/>
                  <w:rFonts w:asciiTheme="minorHAnsi" w:hAnsiTheme="minorHAnsi" w:cstheme="minorHAnsi"/>
                </w:rPr>
                <w:t>https://www.nasuwt.org.uk/article-listing/statement-by-the-nasuwt-on-covid-19-and-schools.html</w:t>
              </w:r>
            </w:hyperlink>
            <w:r w:rsidR="00536CDA" w:rsidRPr="00B56CB5">
              <w:rPr>
                <w:rFonts w:asciiTheme="minorHAnsi" w:hAnsiTheme="minorHAnsi" w:cstheme="minorHAnsi"/>
              </w:rPr>
              <w:t xml:space="preserve"> </w:t>
            </w:r>
          </w:p>
          <w:p w14:paraId="5FA1AF66" w14:textId="77777777" w:rsidR="00536CDA" w:rsidRPr="00B56CB5" w:rsidRDefault="00536CDA" w:rsidP="00006B16">
            <w:pPr>
              <w:rPr>
                <w:rFonts w:asciiTheme="minorHAnsi" w:hAnsiTheme="minorHAnsi" w:cstheme="minorHAnsi"/>
              </w:rPr>
            </w:pPr>
          </w:p>
          <w:p w14:paraId="58D2BB5D" w14:textId="77777777" w:rsidR="00536CDA" w:rsidRDefault="00D5022B" w:rsidP="00006B16">
            <w:hyperlink r:id="rId32" w:history="1">
              <w:r w:rsidR="00536CDA" w:rsidRPr="00B56CB5">
                <w:rPr>
                  <w:rStyle w:val="Hyperlink"/>
                  <w:rFonts w:asciiTheme="minorHAnsi" w:hAnsiTheme="minorHAnsi" w:cstheme="minorHAnsi"/>
                </w:rPr>
                <w:t>https://www.nasuwt.org.uk/article-listing/nasuwt-here-for-you-during-the-covid-19-pandemic.html</w:t>
              </w:r>
            </w:hyperlink>
            <w:r w:rsidR="00536CDA">
              <w:t xml:space="preserve"> </w:t>
            </w:r>
          </w:p>
        </w:tc>
      </w:tr>
      <w:tr w:rsidR="00536CDA" w14:paraId="2114A6F6" w14:textId="77777777" w:rsidTr="00006B16">
        <w:tc>
          <w:tcPr>
            <w:tcW w:w="1838" w:type="dxa"/>
            <w:shd w:val="clear" w:color="auto" w:fill="E2EFD9" w:themeFill="accent6" w:themeFillTint="33"/>
          </w:tcPr>
          <w:p w14:paraId="447EA0B1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SSTA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14:paraId="48E78FE0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76875B97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708" w:type="dxa"/>
            <w:shd w:val="clear" w:color="auto" w:fill="E2EFD9" w:themeFill="accent6" w:themeFillTint="33"/>
          </w:tcPr>
          <w:p w14:paraId="41D19A2E" w14:textId="77777777" w:rsidR="00536CDA" w:rsidRDefault="00536CDA" w:rsidP="00006B16"/>
        </w:tc>
      </w:tr>
      <w:tr w:rsidR="00536CDA" w:rsidRPr="00172408" w14:paraId="48DF7F84" w14:textId="77777777" w:rsidTr="00006B16">
        <w:tc>
          <w:tcPr>
            <w:tcW w:w="1838" w:type="dxa"/>
            <w:shd w:val="clear" w:color="auto" w:fill="FFFFFF" w:themeFill="background1"/>
          </w:tcPr>
          <w:p w14:paraId="3055F373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6C695293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Advice for members</w:t>
            </w:r>
          </w:p>
        </w:tc>
        <w:tc>
          <w:tcPr>
            <w:tcW w:w="1417" w:type="dxa"/>
            <w:shd w:val="clear" w:color="auto" w:fill="FFFFFF" w:themeFill="background1"/>
          </w:tcPr>
          <w:p w14:paraId="1F91BC67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April 2020</w:t>
            </w:r>
          </w:p>
        </w:tc>
        <w:tc>
          <w:tcPr>
            <w:tcW w:w="8708" w:type="dxa"/>
            <w:shd w:val="clear" w:color="auto" w:fill="FFFFFF" w:themeFill="background1"/>
          </w:tcPr>
          <w:p w14:paraId="34F57D95" w14:textId="77777777" w:rsidR="00536CDA" w:rsidRPr="00172408" w:rsidRDefault="00D5022B" w:rsidP="00006B16">
            <w:pPr>
              <w:rPr>
                <w:rFonts w:asciiTheme="minorHAnsi" w:hAnsiTheme="minorHAnsi" w:cstheme="minorHAnsi"/>
              </w:rPr>
            </w:pPr>
            <w:hyperlink r:id="rId33" w:history="1">
              <w:r w:rsidR="00536CDA" w:rsidRPr="00172408">
                <w:rPr>
                  <w:rStyle w:val="Hyperlink"/>
                  <w:rFonts w:asciiTheme="minorHAnsi" w:hAnsiTheme="minorHAnsi" w:cstheme="minorHAnsi"/>
                </w:rPr>
                <w:t>https://ssta.org.uk/school-closures-ssta-members-advice/</w:t>
              </w:r>
            </w:hyperlink>
            <w:r w:rsidR="00536CDA" w:rsidRPr="0017240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94128" w14:paraId="16C10B09" w14:textId="77777777" w:rsidTr="00494128">
        <w:tc>
          <w:tcPr>
            <w:tcW w:w="1838" w:type="dxa"/>
            <w:shd w:val="clear" w:color="auto" w:fill="EDEDED" w:themeFill="accent3" w:themeFillTint="33"/>
          </w:tcPr>
          <w:p w14:paraId="412BC23F" w14:textId="77777777" w:rsidR="00494128" w:rsidRPr="00B56CB5" w:rsidRDefault="00494128" w:rsidP="00494128">
            <w:pPr>
              <w:rPr>
                <w:rFonts w:asciiTheme="minorHAnsi" w:hAnsiTheme="minorHAnsi" w:cstheme="minorHAnsi"/>
                <w:szCs w:val="24"/>
              </w:rPr>
            </w:pPr>
            <w:r w:rsidRPr="00B56CB5">
              <w:rPr>
                <w:rFonts w:asciiTheme="minorHAnsi" w:hAnsiTheme="minorHAnsi" w:cstheme="minorHAnsi"/>
                <w:szCs w:val="24"/>
              </w:rPr>
              <w:t>TUC</w:t>
            </w:r>
          </w:p>
        </w:tc>
        <w:tc>
          <w:tcPr>
            <w:tcW w:w="1985" w:type="dxa"/>
            <w:shd w:val="clear" w:color="auto" w:fill="EDEDED" w:themeFill="accent3" w:themeFillTint="33"/>
          </w:tcPr>
          <w:p w14:paraId="46C7B5D1" w14:textId="77777777" w:rsidR="00494128" w:rsidRPr="00B56CB5" w:rsidRDefault="00494128" w:rsidP="00494128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17" w:type="dxa"/>
            <w:shd w:val="clear" w:color="auto" w:fill="EDEDED" w:themeFill="accent3" w:themeFillTint="33"/>
          </w:tcPr>
          <w:p w14:paraId="7696DEFA" w14:textId="77777777" w:rsidR="00494128" w:rsidRPr="00B56CB5" w:rsidRDefault="00494128" w:rsidP="00494128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8708" w:type="dxa"/>
            <w:shd w:val="clear" w:color="auto" w:fill="EDEDED" w:themeFill="accent3" w:themeFillTint="33"/>
          </w:tcPr>
          <w:p w14:paraId="14F504AD" w14:textId="77777777" w:rsidR="00494128" w:rsidRPr="00B56CB5" w:rsidRDefault="00494128" w:rsidP="00494128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94128" w14:paraId="0AEA5173" w14:textId="77777777" w:rsidTr="00494128">
        <w:tc>
          <w:tcPr>
            <w:tcW w:w="1838" w:type="dxa"/>
          </w:tcPr>
          <w:p w14:paraId="06D115DD" w14:textId="77777777" w:rsidR="00494128" w:rsidRPr="00B56CB5" w:rsidRDefault="00494128" w:rsidP="00494128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85" w:type="dxa"/>
          </w:tcPr>
          <w:p w14:paraId="1E407E9A" w14:textId="77777777" w:rsidR="00494128" w:rsidRPr="00B56CB5" w:rsidRDefault="00494128" w:rsidP="00494128">
            <w:pPr>
              <w:rPr>
                <w:rFonts w:asciiTheme="minorHAnsi" w:hAnsiTheme="minorHAnsi" w:cstheme="minorHAnsi"/>
                <w:szCs w:val="24"/>
              </w:rPr>
            </w:pPr>
            <w:r w:rsidRPr="00B56CB5">
              <w:rPr>
                <w:rFonts w:asciiTheme="minorHAnsi" w:hAnsiTheme="minorHAnsi" w:cstheme="minorHAnsi"/>
                <w:szCs w:val="24"/>
              </w:rPr>
              <w:t>Guidance for unions</w:t>
            </w:r>
          </w:p>
        </w:tc>
        <w:tc>
          <w:tcPr>
            <w:tcW w:w="1417" w:type="dxa"/>
          </w:tcPr>
          <w:p w14:paraId="2B45A014" w14:textId="77777777" w:rsidR="00494128" w:rsidRPr="00B56CB5" w:rsidRDefault="00494128" w:rsidP="00494128">
            <w:pPr>
              <w:rPr>
                <w:rFonts w:asciiTheme="minorHAnsi" w:hAnsiTheme="minorHAnsi" w:cstheme="minorHAnsi"/>
                <w:szCs w:val="24"/>
              </w:rPr>
            </w:pPr>
            <w:r w:rsidRPr="00B56CB5">
              <w:rPr>
                <w:rFonts w:asciiTheme="minorHAnsi" w:hAnsiTheme="minorHAnsi" w:cstheme="minorHAnsi"/>
                <w:szCs w:val="24"/>
              </w:rPr>
              <w:t>30/03/20</w:t>
            </w:r>
          </w:p>
        </w:tc>
        <w:tc>
          <w:tcPr>
            <w:tcW w:w="8708" w:type="dxa"/>
          </w:tcPr>
          <w:p w14:paraId="291AF9B5" w14:textId="77777777" w:rsidR="00494128" w:rsidRPr="00B56CB5" w:rsidRDefault="00D5022B" w:rsidP="00494128">
            <w:pPr>
              <w:rPr>
                <w:rFonts w:asciiTheme="minorHAnsi" w:hAnsiTheme="minorHAnsi" w:cstheme="minorHAnsi"/>
              </w:rPr>
            </w:pPr>
            <w:hyperlink r:id="rId34" w:history="1">
              <w:r w:rsidR="006E673E" w:rsidRPr="00B56CB5">
                <w:rPr>
                  <w:rStyle w:val="Hyperlink"/>
                  <w:rFonts w:asciiTheme="minorHAnsi" w:hAnsiTheme="minorHAnsi" w:cstheme="minorHAnsi"/>
                </w:rPr>
                <w:t>https://www.tuc.org.uk/resource/covid-19-coronavirus-guidance-unions-updated-30-march</w:t>
              </w:r>
            </w:hyperlink>
            <w:r w:rsidR="006E673E" w:rsidRPr="00B56CB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B56CB5" w14:paraId="61884D44" w14:textId="77777777" w:rsidTr="00B56CB5">
        <w:tc>
          <w:tcPr>
            <w:tcW w:w="1838" w:type="dxa"/>
            <w:shd w:val="clear" w:color="auto" w:fill="D0CECE" w:themeFill="background2" w:themeFillShade="E6"/>
          </w:tcPr>
          <w:p w14:paraId="5A436132" w14:textId="77777777" w:rsidR="00B56CB5" w:rsidRPr="00B56CB5" w:rsidRDefault="00B56CB5" w:rsidP="00494128">
            <w:pPr>
              <w:rPr>
                <w:rFonts w:asciiTheme="minorHAnsi" w:hAnsiTheme="minorHAnsi" w:cstheme="minorHAnsi"/>
                <w:szCs w:val="24"/>
              </w:rPr>
            </w:pPr>
            <w:r w:rsidRPr="00B56CB5">
              <w:rPr>
                <w:rFonts w:asciiTheme="minorHAnsi" w:hAnsiTheme="minorHAnsi" w:cstheme="minorHAnsi"/>
                <w:szCs w:val="24"/>
              </w:rPr>
              <w:t>SSSC</w:t>
            </w:r>
          </w:p>
        </w:tc>
        <w:tc>
          <w:tcPr>
            <w:tcW w:w="1985" w:type="dxa"/>
            <w:shd w:val="clear" w:color="auto" w:fill="D0CECE" w:themeFill="background2" w:themeFillShade="E6"/>
          </w:tcPr>
          <w:p w14:paraId="65F4B2BF" w14:textId="77777777" w:rsidR="00B56CB5" w:rsidRPr="00B56CB5" w:rsidRDefault="00B56CB5" w:rsidP="00494128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17" w:type="dxa"/>
            <w:shd w:val="clear" w:color="auto" w:fill="D0CECE" w:themeFill="background2" w:themeFillShade="E6"/>
          </w:tcPr>
          <w:p w14:paraId="777A45B1" w14:textId="77777777" w:rsidR="00B56CB5" w:rsidRPr="00B56CB5" w:rsidRDefault="00B56CB5" w:rsidP="00494128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8708" w:type="dxa"/>
            <w:shd w:val="clear" w:color="auto" w:fill="D0CECE" w:themeFill="background2" w:themeFillShade="E6"/>
          </w:tcPr>
          <w:p w14:paraId="28D07E41" w14:textId="77777777" w:rsidR="00B56CB5" w:rsidRPr="00B56CB5" w:rsidRDefault="00B56CB5" w:rsidP="00494128">
            <w:pPr>
              <w:rPr>
                <w:rFonts w:asciiTheme="minorHAnsi" w:hAnsiTheme="minorHAnsi" w:cstheme="minorHAnsi"/>
              </w:rPr>
            </w:pPr>
          </w:p>
        </w:tc>
      </w:tr>
      <w:tr w:rsidR="00B56CB5" w14:paraId="2FCB35AE" w14:textId="77777777" w:rsidTr="00494128">
        <w:tc>
          <w:tcPr>
            <w:tcW w:w="1838" w:type="dxa"/>
          </w:tcPr>
          <w:p w14:paraId="450918BF" w14:textId="77777777" w:rsidR="00B56CB5" w:rsidRPr="00B56CB5" w:rsidRDefault="00B56CB5" w:rsidP="00494128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85" w:type="dxa"/>
          </w:tcPr>
          <w:p w14:paraId="09073893" w14:textId="77777777" w:rsidR="00B56CB5" w:rsidRPr="00B56CB5" w:rsidRDefault="00B56CB5" w:rsidP="00494128">
            <w:pPr>
              <w:rPr>
                <w:rFonts w:asciiTheme="minorHAnsi" w:hAnsiTheme="minorHAnsi" w:cstheme="minorHAnsi"/>
                <w:szCs w:val="24"/>
              </w:rPr>
            </w:pPr>
            <w:r w:rsidRPr="00B56CB5">
              <w:rPr>
                <w:rFonts w:asciiTheme="minorHAnsi" w:hAnsiTheme="minorHAnsi" w:cstheme="minorHAnsi"/>
                <w:szCs w:val="24"/>
              </w:rPr>
              <w:t>Guidance and information</w:t>
            </w:r>
          </w:p>
        </w:tc>
        <w:tc>
          <w:tcPr>
            <w:tcW w:w="1417" w:type="dxa"/>
          </w:tcPr>
          <w:p w14:paraId="75120311" w14:textId="77777777" w:rsidR="00B56CB5" w:rsidRPr="00B56CB5" w:rsidRDefault="00B56CB5" w:rsidP="00494128">
            <w:pPr>
              <w:rPr>
                <w:rFonts w:asciiTheme="minorHAnsi" w:hAnsiTheme="minorHAnsi" w:cstheme="minorHAnsi"/>
                <w:szCs w:val="24"/>
              </w:rPr>
            </w:pPr>
            <w:r w:rsidRPr="00B56CB5">
              <w:rPr>
                <w:rFonts w:asciiTheme="minorHAnsi" w:hAnsiTheme="minorHAnsi" w:cstheme="minorHAnsi"/>
                <w:szCs w:val="24"/>
              </w:rPr>
              <w:t>April 2020</w:t>
            </w:r>
          </w:p>
        </w:tc>
        <w:tc>
          <w:tcPr>
            <w:tcW w:w="8708" w:type="dxa"/>
          </w:tcPr>
          <w:p w14:paraId="4F0C8EB3" w14:textId="77777777" w:rsidR="00B56CB5" w:rsidRPr="00B56CB5" w:rsidRDefault="00D5022B" w:rsidP="00494128">
            <w:pPr>
              <w:rPr>
                <w:rFonts w:asciiTheme="minorHAnsi" w:hAnsiTheme="minorHAnsi" w:cstheme="minorHAnsi"/>
              </w:rPr>
            </w:pPr>
            <w:hyperlink r:id="rId35" w:history="1">
              <w:r w:rsidR="00B56CB5" w:rsidRPr="00B56CB5">
                <w:rPr>
                  <w:rStyle w:val="Hyperlink"/>
                  <w:rFonts w:asciiTheme="minorHAnsi" w:hAnsiTheme="minorHAnsi" w:cstheme="minorHAnsi"/>
                </w:rPr>
                <w:t>https://www.sssc.uk.com/covid-19/</w:t>
              </w:r>
            </w:hyperlink>
            <w:r w:rsidR="00B56CB5" w:rsidRPr="00B56CB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F2723" w14:paraId="6C39E4FE" w14:textId="77777777" w:rsidTr="00494128">
        <w:tc>
          <w:tcPr>
            <w:tcW w:w="1838" w:type="dxa"/>
          </w:tcPr>
          <w:p w14:paraId="21D72715" w14:textId="77777777" w:rsidR="006F2723" w:rsidRPr="00B56CB5" w:rsidRDefault="006F2723" w:rsidP="00494128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85" w:type="dxa"/>
          </w:tcPr>
          <w:p w14:paraId="5603266C" w14:textId="77777777" w:rsidR="006F2723" w:rsidRPr="00B56CB5" w:rsidRDefault="006F2723" w:rsidP="00494128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Workforce Support and Wellbeing</w:t>
            </w:r>
          </w:p>
        </w:tc>
        <w:tc>
          <w:tcPr>
            <w:tcW w:w="1417" w:type="dxa"/>
          </w:tcPr>
          <w:p w14:paraId="51E5D640" w14:textId="77777777" w:rsidR="006F2723" w:rsidRPr="00B56CB5" w:rsidRDefault="006F2723" w:rsidP="00494128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8708" w:type="dxa"/>
          </w:tcPr>
          <w:p w14:paraId="795926FE" w14:textId="77777777" w:rsidR="006F2723" w:rsidRPr="006F2723" w:rsidRDefault="00D5022B" w:rsidP="00494128">
            <w:pPr>
              <w:rPr>
                <w:rFonts w:asciiTheme="minorHAnsi" w:hAnsiTheme="minorHAnsi" w:cstheme="minorHAnsi"/>
              </w:rPr>
            </w:pPr>
            <w:hyperlink r:id="rId36" w:history="1">
              <w:r w:rsidR="006F2723" w:rsidRPr="006F2723">
                <w:rPr>
                  <w:rStyle w:val="Hyperlink"/>
                  <w:rFonts w:asciiTheme="minorHAnsi" w:hAnsiTheme="minorHAnsi" w:cstheme="minorHAnsi"/>
                </w:rPr>
                <w:t>https://learn.sssc.uk.com/wellbeing/</w:t>
              </w:r>
            </w:hyperlink>
          </w:p>
        </w:tc>
      </w:tr>
      <w:tr w:rsidR="006F2723" w14:paraId="6A8B3FC0" w14:textId="77777777" w:rsidTr="006F2723">
        <w:tc>
          <w:tcPr>
            <w:tcW w:w="1838" w:type="dxa"/>
            <w:shd w:val="clear" w:color="auto" w:fill="E2EFD9" w:themeFill="accent6" w:themeFillTint="33"/>
          </w:tcPr>
          <w:p w14:paraId="0412D4E5" w14:textId="77777777" w:rsidR="006F2723" w:rsidRPr="00B56CB5" w:rsidRDefault="006F2723" w:rsidP="00494128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COSLA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14:paraId="617E08F7" w14:textId="77777777" w:rsidR="006F2723" w:rsidRPr="00B56CB5" w:rsidRDefault="006F2723" w:rsidP="00494128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3B2AD947" w14:textId="77777777" w:rsidR="006F2723" w:rsidRPr="00B56CB5" w:rsidRDefault="006F2723" w:rsidP="00494128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8708" w:type="dxa"/>
            <w:shd w:val="clear" w:color="auto" w:fill="E2EFD9" w:themeFill="accent6" w:themeFillTint="33"/>
          </w:tcPr>
          <w:p w14:paraId="75DE41B2" w14:textId="77777777" w:rsidR="006F2723" w:rsidRDefault="006F2723" w:rsidP="006F2723"/>
        </w:tc>
      </w:tr>
      <w:tr w:rsidR="006F2723" w14:paraId="266EEA7B" w14:textId="77777777" w:rsidTr="00494128">
        <w:tc>
          <w:tcPr>
            <w:tcW w:w="1838" w:type="dxa"/>
          </w:tcPr>
          <w:p w14:paraId="7B198CC7" w14:textId="77777777" w:rsidR="006F2723" w:rsidRPr="00B56CB5" w:rsidRDefault="006F2723" w:rsidP="00494128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85" w:type="dxa"/>
          </w:tcPr>
          <w:p w14:paraId="1E3A9AF1" w14:textId="77777777" w:rsidR="006F2723" w:rsidRPr="006F2723" w:rsidRDefault="006F2723" w:rsidP="00494128">
            <w:pPr>
              <w:rPr>
                <w:rFonts w:asciiTheme="minorHAnsi" w:hAnsiTheme="minorHAnsi" w:cstheme="minorHAnsi"/>
                <w:szCs w:val="24"/>
              </w:rPr>
            </w:pPr>
            <w:r w:rsidRPr="006F2723">
              <w:rPr>
                <w:rFonts w:asciiTheme="minorHAnsi" w:hAnsiTheme="minorHAnsi" w:cstheme="minorHAnsi"/>
              </w:rPr>
              <w:t>Information and advice for practitioners supporting children and young people</w:t>
            </w:r>
          </w:p>
        </w:tc>
        <w:tc>
          <w:tcPr>
            <w:tcW w:w="1417" w:type="dxa"/>
          </w:tcPr>
          <w:p w14:paraId="4956D1B6" w14:textId="77777777" w:rsidR="006F2723" w:rsidRPr="00B56CB5" w:rsidRDefault="006F2723" w:rsidP="00494128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8708" w:type="dxa"/>
          </w:tcPr>
          <w:p w14:paraId="22B81BDE" w14:textId="77777777" w:rsidR="006F2723" w:rsidRDefault="00D5022B" w:rsidP="006F2723">
            <w:pPr>
              <w:rPr>
                <w:rFonts w:cs="Arial"/>
                <w:sz w:val="22"/>
              </w:rPr>
            </w:pPr>
            <w:hyperlink r:id="rId37" w:history="1">
              <w:r w:rsidR="006F2723" w:rsidRPr="00E33474">
                <w:rPr>
                  <w:rStyle w:val="Hyperlink"/>
                  <w:rFonts w:asciiTheme="minorHAnsi" w:hAnsiTheme="minorHAnsi" w:cstheme="minorHAnsi"/>
                </w:rPr>
                <w:t>https://www.cosla.gov.uk/covid19-advice-supporting-children-and-young-people</w:t>
              </w:r>
            </w:hyperlink>
            <w:r w:rsidR="006F2723">
              <w:rPr>
                <w:rFonts w:cs="Arial"/>
                <w:sz w:val="22"/>
              </w:rPr>
              <w:t xml:space="preserve"> </w:t>
            </w:r>
          </w:p>
          <w:p w14:paraId="0C11EAF2" w14:textId="77777777" w:rsidR="006F2723" w:rsidRDefault="006F2723" w:rsidP="00494128"/>
        </w:tc>
      </w:tr>
      <w:tr w:rsidR="00494128" w14:paraId="0FB84434" w14:textId="77777777" w:rsidTr="00494128">
        <w:tc>
          <w:tcPr>
            <w:tcW w:w="1838" w:type="dxa"/>
            <w:shd w:val="clear" w:color="auto" w:fill="FFF2CC" w:themeFill="accent4" w:themeFillTint="33"/>
          </w:tcPr>
          <w:p w14:paraId="08263CBD" w14:textId="77777777" w:rsidR="00494128" w:rsidRDefault="00494128" w:rsidP="00494128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GTCS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14:paraId="3DF4E026" w14:textId="77777777" w:rsidR="00494128" w:rsidRDefault="00494128" w:rsidP="00494128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14:paraId="7647E233" w14:textId="77777777" w:rsidR="00494128" w:rsidRDefault="00494128" w:rsidP="00494128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8708" w:type="dxa"/>
            <w:shd w:val="clear" w:color="auto" w:fill="FFF2CC" w:themeFill="accent4" w:themeFillTint="33"/>
          </w:tcPr>
          <w:p w14:paraId="3EBDBAE9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</w:tr>
      <w:tr w:rsidR="00494128" w14:paraId="0D5750A2" w14:textId="77777777" w:rsidTr="00494128">
        <w:tc>
          <w:tcPr>
            <w:tcW w:w="1838" w:type="dxa"/>
          </w:tcPr>
          <w:p w14:paraId="2B1D4447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1CD112EA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 w:rsidRPr="00494128">
              <w:rPr>
                <w:rFonts w:asciiTheme="minorHAnsi" w:hAnsiTheme="minorHAnsi" w:cstheme="minorHAnsi"/>
              </w:rPr>
              <w:t xml:space="preserve">Guide for online good practice </w:t>
            </w:r>
          </w:p>
        </w:tc>
        <w:tc>
          <w:tcPr>
            <w:tcW w:w="1417" w:type="dxa"/>
          </w:tcPr>
          <w:p w14:paraId="1BCF5A8D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 w:rsidRPr="00494128">
              <w:rPr>
                <w:rFonts w:asciiTheme="minorHAnsi" w:hAnsiTheme="minorHAnsi" w:cstheme="minorHAnsi"/>
              </w:rPr>
              <w:t>03/04/20</w:t>
            </w:r>
          </w:p>
        </w:tc>
        <w:tc>
          <w:tcPr>
            <w:tcW w:w="8708" w:type="dxa"/>
          </w:tcPr>
          <w:p w14:paraId="7CD187E5" w14:textId="77777777" w:rsidR="00494128" w:rsidRPr="00494128" w:rsidRDefault="00D5022B" w:rsidP="00494128">
            <w:pPr>
              <w:rPr>
                <w:rFonts w:asciiTheme="minorHAnsi" w:hAnsiTheme="minorHAnsi" w:cstheme="minorHAnsi"/>
              </w:rPr>
            </w:pPr>
            <w:hyperlink r:id="rId38" w:history="1">
              <w:r w:rsidR="00494128" w:rsidRPr="00494128">
                <w:rPr>
                  <w:rStyle w:val="Hyperlink"/>
                  <w:rFonts w:asciiTheme="minorHAnsi" w:hAnsiTheme="minorHAnsi" w:cstheme="minorHAnsi"/>
                </w:rPr>
                <w:t>http://www.gtcs.org.uk/News/news/gtcs-scotland-publishes-guide-online-good-practice.aspx</w:t>
              </w:r>
            </w:hyperlink>
            <w:r w:rsidR="00494128" w:rsidRPr="0049412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94128" w14:paraId="774750EF" w14:textId="77777777" w:rsidTr="00494128">
        <w:tc>
          <w:tcPr>
            <w:tcW w:w="1838" w:type="dxa"/>
          </w:tcPr>
          <w:p w14:paraId="69BD14D1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15D47816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Health &amp; Wellbeing for staff</w:t>
            </w:r>
          </w:p>
        </w:tc>
        <w:tc>
          <w:tcPr>
            <w:tcW w:w="1417" w:type="dxa"/>
          </w:tcPr>
          <w:p w14:paraId="130F9586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708" w:type="dxa"/>
          </w:tcPr>
          <w:p w14:paraId="57E7EBA0" w14:textId="77777777" w:rsidR="00494128" w:rsidRPr="00494128" w:rsidRDefault="00D5022B" w:rsidP="00494128">
            <w:pPr>
              <w:rPr>
                <w:rFonts w:asciiTheme="minorHAnsi" w:hAnsiTheme="minorHAnsi" w:cstheme="minorHAnsi"/>
              </w:rPr>
            </w:pPr>
            <w:hyperlink r:id="rId39" w:history="1">
              <w:r w:rsidR="00494128" w:rsidRPr="00CA4FA1">
                <w:rPr>
                  <w:rStyle w:val="Hyperlink"/>
                  <w:rFonts w:asciiTheme="minorHAnsi" w:hAnsiTheme="minorHAnsi" w:cstheme="minorHAnsi"/>
                </w:rPr>
                <w:t>https://www.gtcs.org.uk/News/news/health-wellbeing.aspx</w:t>
              </w:r>
            </w:hyperlink>
            <w:r w:rsidR="0049412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94128" w14:paraId="14F6B2A8" w14:textId="77777777" w:rsidTr="00494128">
        <w:tc>
          <w:tcPr>
            <w:tcW w:w="1838" w:type="dxa"/>
          </w:tcPr>
          <w:p w14:paraId="05F8CBAD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34AA6039" w14:textId="77777777" w:rsid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GTCS update and FAQs</w:t>
            </w:r>
          </w:p>
        </w:tc>
        <w:tc>
          <w:tcPr>
            <w:tcW w:w="1417" w:type="dxa"/>
          </w:tcPr>
          <w:p w14:paraId="073A4347" w14:textId="77777777" w:rsidR="00494128" w:rsidRPr="00494128" w:rsidRDefault="00B56CB5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Regularly updated</w:t>
            </w:r>
          </w:p>
        </w:tc>
        <w:tc>
          <w:tcPr>
            <w:tcW w:w="8708" w:type="dxa"/>
          </w:tcPr>
          <w:p w14:paraId="6133A2BA" w14:textId="77777777" w:rsidR="00494128" w:rsidRDefault="00D5022B" w:rsidP="00494128">
            <w:pPr>
              <w:rPr>
                <w:rFonts w:asciiTheme="minorHAnsi" w:hAnsiTheme="minorHAnsi" w:cstheme="minorHAnsi"/>
              </w:rPr>
            </w:pPr>
            <w:hyperlink r:id="rId40" w:history="1">
              <w:r w:rsidR="00494128" w:rsidRPr="00CA4FA1">
                <w:rPr>
                  <w:rStyle w:val="Hyperlink"/>
                  <w:rFonts w:asciiTheme="minorHAnsi" w:hAnsiTheme="minorHAnsi" w:cstheme="minorHAnsi"/>
                </w:rPr>
                <w:t>http://www.gtcs.org.uk/News/news/covid-19-gtcs-business-continuity.aspx</w:t>
              </w:r>
            </w:hyperlink>
            <w:r w:rsidR="0049412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94128" w14:paraId="22D76512" w14:textId="77777777" w:rsidTr="00494128">
        <w:tc>
          <w:tcPr>
            <w:tcW w:w="1838" w:type="dxa"/>
            <w:shd w:val="clear" w:color="auto" w:fill="E2EFD9" w:themeFill="accent6" w:themeFillTint="33"/>
          </w:tcPr>
          <w:p w14:paraId="57309EE3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ADES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14:paraId="7F4C4BB8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2D01C935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708" w:type="dxa"/>
            <w:shd w:val="clear" w:color="auto" w:fill="E2EFD9" w:themeFill="accent6" w:themeFillTint="33"/>
          </w:tcPr>
          <w:p w14:paraId="3890B75E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</w:tr>
      <w:tr w:rsidR="00494128" w14:paraId="6EC6077D" w14:textId="77777777" w:rsidTr="00494128">
        <w:tc>
          <w:tcPr>
            <w:tcW w:w="1838" w:type="dxa"/>
          </w:tcPr>
          <w:p w14:paraId="3C4D27CD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76FCA927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 w:rsidRPr="00494128">
              <w:rPr>
                <w:rFonts w:asciiTheme="minorHAnsi" w:hAnsiTheme="minorHAnsi" w:cstheme="minorHAnsi"/>
              </w:rPr>
              <w:t>Food Fund Guidance</w:t>
            </w:r>
          </w:p>
        </w:tc>
        <w:tc>
          <w:tcPr>
            <w:tcW w:w="1417" w:type="dxa"/>
          </w:tcPr>
          <w:p w14:paraId="55F23A86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07/04/</w:t>
            </w:r>
            <w:r w:rsidRPr="00494128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8708" w:type="dxa"/>
          </w:tcPr>
          <w:p w14:paraId="48BBFC2C" w14:textId="77777777" w:rsidR="00494128" w:rsidRPr="00494128" w:rsidRDefault="00D5022B" w:rsidP="00494128">
            <w:pPr>
              <w:rPr>
                <w:rFonts w:asciiTheme="minorHAnsi" w:hAnsiTheme="minorHAnsi" w:cstheme="minorHAnsi"/>
              </w:rPr>
            </w:pPr>
            <w:hyperlink r:id="rId41" w:history="1">
              <w:r w:rsidR="00494128" w:rsidRPr="00494128">
                <w:rPr>
                  <w:rStyle w:val="Hyperlink"/>
                  <w:rFonts w:asciiTheme="minorHAnsi" w:hAnsiTheme="minorHAnsi" w:cstheme="minorHAnsi"/>
                </w:rPr>
                <w:t>https://www.ades.scot/Content/UserGenerated/file/COVID-19-GUIDANCE-LocalAuthorities-FoodFund-April2020.docx</w:t>
              </w:r>
            </w:hyperlink>
            <w:r w:rsidR="00494128" w:rsidRPr="0049412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94128" w14:paraId="684CEC8D" w14:textId="77777777" w:rsidTr="00494128">
        <w:tc>
          <w:tcPr>
            <w:tcW w:w="1838" w:type="dxa"/>
          </w:tcPr>
          <w:p w14:paraId="3E1A28A4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0C95FA84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 w:rsidRPr="00494128">
              <w:rPr>
                <w:rFonts w:asciiTheme="minorHAnsi" w:hAnsiTheme="minorHAnsi" w:cstheme="minorHAnsi"/>
              </w:rPr>
              <w:t>Community food contacts</w:t>
            </w:r>
          </w:p>
        </w:tc>
        <w:tc>
          <w:tcPr>
            <w:tcW w:w="1417" w:type="dxa"/>
          </w:tcPr>
          <w:p w14:paraId="70B852BF" w14:textId="77777777" w:rsidR="00494128" w:rsidRPr="00494128" w:rsidRDefault="00494128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07/04/</w:t>
            </w:r>
            <w:r w:rsidRPr="00494128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8708" w:type="dxa"/>
          </w:tcPr>
          <w:p w14:paraId="6A4B5D73" w14:textId="77777777" w:rsidR="00494128" w:rsidRPr="00494128" w:rsidRDefault="00D5022B" w:rsidP="00494128">
            <w:pPr>
              <w:rPr>
                <w:rFonts w:asciiTheme="minorHAnsi" w:hAnsiTheme="minorHAnsi" w:cstheme="minorHAnsi"/>
              </w:rPr>
            </w:pPr>
            <w:hyperlink r:id="rId42" w:history="1">
              <w:r w:rsidR="00494128" w:rsidRPr="00494128">
                <w:rPr>
                  <w:rStyle w:val="Hyperlink"/>
                  <w:rFonts w:asciiTheme="minorHAnsi" w:hAnsiTheme="minorHAnsi" w:cstheme="minorHAnsi"/>
                </w:rPr>
                <w:t>https://www.ades.scot/Content/UserGenerated/file/LISTOFCOMMUNITYFOODCONTACTS.docx</w:t>
              </w:r>
            </w:hyperlink>
            <w:r w:rsidR="00494128" w:rsidRPr="0049412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A3B14" w14:paraId="67B2B1E0" w14:textId="77777777" w:rsidTr="006A3B14">
        <w:tc>
          <w:tcPr>
            <w:tcW w:w="1838" w:type="dxa"/>
            <w:shd w:val="clear" w:color="auto" w:fill="FFF2CC" w:themeFill="accent4" w:themeFillTint="33"/>
          </w:tcPr>
          <w:p w14:paraId="6A1BCD03" w14:textId="77777777" w:rsidR="006A3B14" w:rsidRDefault="006A3B14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CLD Standards Council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14:paraId="4794EC97" w14:textId="77777777" w:rsidR="006A3B14" w:rsidRDefault="006A3B14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14:paraId="37454A67" w14:textId="77777777" w:rsidR="006A3B14" w:rsidRDefault="006A3B14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708" w:type="dxa"/>
            <w:shd w:val="clear" w:color="auto" w:fill="FFF2CC" w:themeFill="accent4" w:themeFillTint="33"/>
          </w:tcPr>
          <w:p w14:paraId="78441A52" w14:textId="77777777" w:rsidR="006A3B14" w:rsidRDefault="006A3B14" w:rsidP="00494128"/>
        </w:tc>
      </w:tr>
      <w:tr w:rsidR="006A3B14" w14:paraId="36993EC9" w14:textId="77777777" w:rsidTr="006E673E">
        <w:tc>
          <w:tcPr>
            <w:tcW w:w="1838" w:type="dxa"/>
            <w:shd w:val="clear" w:color="auto" w:fill="FFFFFF" w:themeFill="background1"/>
          </w:tcPr>
          <w:p w14:paraId="4D5EC267" w14:textId="77777777" w:rsidR="006A3B14" w:rsidRDefault="006A3B14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754D610" w14:textId="77777777" w:rsidR="006A3B14" w:rsidRDefault="006A3B14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Guidance for CLD students and placement providers</w:t>
            </w:r>
          </w:p>
        </w:tc>
        <w:tc>
          <w:tcPr>
            <w:tcW w:w="1417" w:type="dxa"/>
            <w:shd w:val="clear" w:color="auto" w:fill="FFFFFF" w:themeFill="background1"/>
          </w:tcPr>
          <w:p w14:paraId="1CA50C31" w14:textId="77777777" w:rsidR="006A3B14" w:rsidRDefault="006A3B14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27/03/20</w:t>
            </w:r>
          </w:p>
        </w:tc>
        <w:tc>
          <w:tcPr>
            <w:tcW w:w="8708" w:type="dxa"/>
            <w:shd w:val="clear" w:color="auto" w:fill="FFFFFF" w:themeFill="background1"/>
          </w:tcPr>
          <w:p w14:paraId="02D16841" w14:textId="77777777" w:rsidR="006A3B14" w:rsidRPr="006A3B14" w:rsidRDefault="00D5022B" w:rsidP="00494128">
            <w:pPr>
              <w:rPr>
                <w:rFonts w:asciiTheme="minorHAnsi" w:hAnsiTheme="minorHAnsi" w:cstheme="minorHAnsi"/>
              </w:rPr>
            </w:pPr>
            <w:hyperlink r:id="rId43" w:history="1">
              <w:r w:rsidR="006A3B14" w:rsidRPr="006A3B14">
                <w:rPr>
                  <w:rStyle w:val="Hyperlink"/>
                  <w:rFonts w:asciiTheme="minorHAnsi" w:hAnsiTheme="minorHAnsi" w:cstheme="minorHAnsi"/>
                </w:rPr>
                <w:t>http://cldstandardscouncil.org.uk/updated-guidance/</w:t>
              </w:r>
            </w:hyperlink>
            <w:r w:rsidR="006A3B14" w:rsidRPr="006A3B1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A3B14" w14:paraId="06A4BE71" w14:textId="77777777" w:rsidTr="006E673E">
        <w:tc>
          <w:tcPr>
            <w:tcW w:w="1838" w:type="dxa"/>
            <w:shd w:val="clear" w:color="auto" w:fill="FFFFFF" w:themeFill="background1"/>
          </w:tcPr>
          <w:p w14:paraId="300A6F34" w14:textId="77777777" w:rsidR="006A3B14" w:rsidRDefault="006A3B14" w:rsidP="0049412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B58E1A1" w14:textId="77777777" w:rsidR="006A3B14" w:rsidRDefault="006A3B14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Members bulletin</w:t>
            </w:r>
          </w:p>
        </w:tc>
        <w:tc>
          <w:tcPr>
            <w:tcW w:w="1417" w:type="dxa"/>
            <w:shd w:val="clear" w:color="auto" w:fill="FFFFFF" w:themeFill="background1"/>
          </w:tcPr>
          <w:p w14:paraId="3BD498C2" w14:textId="77777777" w:rsidR="006A3B14" w:rsidRDefault="006A3B14" w:rsidP="004941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01/04/20</w:t>
            </w:r>
          </w:p>
        </w:tc>
        <w:tc>
          <w:tcPr>
            <w:tcW w:w="8708" w:type="dxa"/>
            <w:shd w:val="clear" w:color="auto" w:fill="FFFFFF" w:themeFill="background1"/>
          </w:tcPr>
          <w:p w14:paraId="65F517F3" w14:textId="77777777" w:rsidR="006A3B14" w:rsidRPr="006A3B14" w:rsidRDefault="00D5022B" w:rsidP="00494128">
            <w:pPr>
              <w:rPr>
                <w:rFonts w:asciiTheme="minorHAnsi" w:hAnsiTheme="minorHAnsi" w:cstheme="minorHAnsi"/>
              </w:rPr>
            </w:pPr>
            <w:hyperlink r:id="rId44" w:history="1">
              <w:r w:rsidR="006A3B14" w:rsidRPr="006A3B14">
                <w:rPr>
                  <w:rStyle w:val="Hyperlink"/>
                  <w:rFonts w:asciiTheme="minorHAnsi" w:hAnsiTheme="minorHAnsi" w:cstheme="minorHAnsi"/>
                </w:rPr>
                <w:t>http://cldstandardscouncil.org.uk/cldsc-members-bulletin-1-april-2020/</w:t>
              </w:r>
            </w:hyperlink>
            <w:r w:rsidR="006A3B14" w:rsidRPr="006A3B1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536CDA" w:rsidRPr="00B56CB5" w14:paraId="5243D46E" w14:textId="77777777" w:rsidTr="00006B16">
        <w:tc>
          <w:tcPr>
            <w:tcW w:w="1838" w:type="dxa"/>
            <w:shd w:val="clear" w:color="auto" w:fill="FFF2CC" w:themeFill="accent4" w:themeFillTint="33"/>
          </w:tcPr>
          <w:p w14:paraId="792A9D82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OECD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14:paraId="72E987B9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14:paraId="0408BC05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708" w:type="dxa"/>
            <w:shd w:val="clear" w:color="auto" w:fill="FFF2CC" w:themeFill="accent4" w:themeFillTint="33"/>
          </w:tcPr>
          <w:p w14:paraId="5E21D060" w14:textId="77777777" w:rsidR="00536CDA" w:rsidRPr="00B56CB5" w:rsidRDefault="00536CDA" w:rsidP="00006B16">
            <w:pPr>
              <w:rPr>
                <w:rFonts w:asciiTheme="minorHAnsi" w:hAnsiTheme="minorHAnsi" w:cstheme="minorHAnsi"/>
              </w:rPr>
            </w:pPr>
          </w:p>
        </w:tc>
      </w:tr>
      <w:tr w:rsidR="00536CDA" w:rsidRPr="00B56CB5" w14:paraId="0CFDC9CA" w14:textId="77777777" w:rsidTr="00006B16">
        <w:tc>
          <w:tcPr>
            <w:tcW w:w="1838" w:type="dxa"/>
            <w:shd w:val="clear" w:color="auto" w:fill="FFFFFF" w:themeFill="background1"/>
          </w:tcPr>
          <w:p w14:paraId="0F396CD6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910FE4C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Framework to guide and education response to COVD-19</w:t>
            </w:r>
          </w:p>
        </w:tc>
        <w:tc>
          <w:tcPr>
            <w:tcW w:w="1417" w:type="dxa"/>
            <w:shd w:val="clear" w:color="auto" w:fill="FFFFFF" w:themeFill="background1"/>
          </w:tcPr>
          <w:p w14:paraId="0BF87810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April 2020</w:t>
            </w:r>
          </w:p>
        </w:tc>
        <w:tc>
          <w:tcPr>
            <w:tcW w:w="8708" w:type="dxa"/>
            <w:shd w:val="clear" w:color="auto" w:fill="FFFFFF" w:themeFill="background1"/>
          </w:tcPr>
          <w:p w14:paraId="5622B81B" w14:textId="77777777" w:rsidR="00536CDA" w:rsidRPr="00B56CB5" w:rsidRDefault="00D5022B" w:rsidP="00006B16">
            <w:pPr>
              <w:rPr>
                <w:rFonts w:asciiTheme="minorHAnsi" w:hAnsiTheme="minorHAnsi" w:cstheme="minorHAnsi"/>
              </w:rPr>
            </w:pPr>
            <w:hyperlink r:id="rId45" w:history="1">
              <w:r w:rsidR="00536CDA" w:rsidRPr="007D1FAF">
                <w:rPr>
                  <w:rStyle w:val="Hyperlink"/>
                  <w:rFonts w:asciiTheme="minorHAnsi" w:hAnsiTheme="minorHAnsi" w:cstheme="minorHAnsi"/>
                </w:rPr>
                <w:t>https://read.oecd-ilibrary.org/view/?ref=126_126988-t63lxosohs&amp;title=A-framework-to-guide-an-education-response-to-the-Covid-19-Pandemic-of-2020</w:t>
              </w:r>
            </w:hyperlink>
            <w:r w:rsidR="00536CD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536CDA" w:rsidRPr="00994DA6" w14:paraId="075B306C" w14:textId="77777777" w:rsidTr="00006B16">
        <w:tc>
          <w:tcPr>
            <w:tcW w:w="1838" w:type="dxa"/>
            <w:shd w:val="clear" w:color="auto" w:fill="FFFFFF" w:themeFill="background1"/>
          </w:tcPr>
          <w:p w14:paraId="7F330606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637B047F" w14:textId="77777777" w:rsidR="00536CDA" w:rsidRDefault="00536CDA" w:rsidP="00006B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Research report – Quality Education for all during COVID-19 crisis</w:t>
            </w:r>
          </w:p>
        </w:tc>
        <w:tc>
          <w:tcPr>
            <w:tcW w:w="1417" w:type="dxa"/>
            <w:shd w:val="clear" w:color="auto" w:fill="FFFFFF" w:themeFill="background1"/>
          </w:tcPr>
          <w:p w14:paraId="016860C5" w14:textId="77777777" w:rsidR="00536CDA" w:rsidRPr="00994DA6" w:rsidRDefault="00536CDA" w:rsidP="00006B16">
            <w:pPr>
              <w:rPr>
                <w:rFonts w:asciiTheme="minorHAnsi" w:hAnsiTheme="minorHAnsi" w:cstheme="minorHAnsi"/>
              </w:rPr>
            </w:pPr>
            <w:r w:rsidRPr="00994DA6">
              <w:rPr>
                <w:rFonts w:asciiTheme="minorHAnsi" w:hAnsiTheme="minorHAnsi" w:cstheme="minorHAnsi"/>
              </w:rPr>
              <w:t>April 2020</w:t>
            </w:r>
          </w:p>
        </w:tc>
        <w:tc>
          <w:tcPr>
            <w:tcW w:w="8708" w:type="dxa"/>
            <w:shd w:val="clear" w:color="auto" w:fill="FFFFFF" w:themeFill="background1"/>
          </w:tcPr>
          <w:p w14:paraId="1C5516DF" w14:textId="77777777" w:rsidR="00536CDA" w:rsidRPr="00994DA6" w:rsidRDefault="00D5022B" w:rsidP="00006B16">
            <w:pPr>
              <w:rPr>
                <w:rFonts w:asciiTheme="minorHAnsi" w:hAnsiTheme="minorHAnsi" w:cstheme="minorHAnsi"/>
              </w:rPr>
            </w:pPr>
            <w:hyperlink r:id="rId46" w:history="1">
              <w:r w:rsidR="00536CDA" w:rsidRPr="00F60F7E">
                <w:rPr>
                  <w:rStyle w:val="Hyperlink"/>
                  <w:rFonts w:asciiTheme="minorHAnsi" w:hAnsiTheme="minorHAnsi" w:cstheme="minorHAnsi"/>
                  <w:szCs w:val="24"/>
                </w:rPr>
                <w:t>https://hundred-cdn.s3.amazonaws.com/uploads/report/file/15/hundred_spotlight_covid-19_digital.pdf</w:t>
              </w:r>
            </w:hyperlink>
            <w:r w:rsidR="00536CDA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298C7716" w14:textId="77777777" w:rsidR="00494128" w:rsidRPr="00494128" w:rsidRDefault="00494128" w:rsidP="00494128">
      <w:pPr>
        <w:rPr>
          <w:rFonts w:asciiTheme="minorHAnsi" w:hAnsiTheme="minorHAnsi" w:cstheme="minorHAnsi"/>
          <w:b/>
          <w:sz w:val="28"/>
        </w:rPr>
      </w:pPr>
    </w:p>
    <w:sectPr w:rsidR="00494128" w:rsidRPr="00494128" w:rsidSect="00494128">
      <w:pgSz w:w="16838" w:h="11906" w:orient="landscape" w:code="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E230D310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128"/>
    <w:rsid w:val="00027C27"/>
    <w:rsid w:val="000C0CF4"/>
    <w:rsid w:val="00104204"/>
    <w:rsid w:val="00172408"/>
    <w:rsid w:val="00281579"/>
    <w:rsid w:val="00306C61"/>
    <w:rsid w:val="0037582B"/>
    <w:rsid w:val="00494128"/>
    <w:rsid w:val="00536CDA"/>
    <w:rsid w:val="006A3B14"/>
    <w:rsid w:val="006E673E"/>
    <w:rsid w:val="006F2723"/>
    <w:rsid w:val="00787C24"/>
    <w:rsid w:val="00857548"/>
    <w:rsid w:val="00994DA6"/>
    <w:rsid w:val="009B7615"/>
    <w:rsid w:val="00B51BDC"/>
    <w:rsid w:val="00B561C0"/>
    <w:rsid w:val="00B56CB5"/>
    <w:rsid w:val="00B773CE"/>
    <w:rsid w:val="00C91823"/>
    <w:rsid w:val="00D008AB"/>
    <w:rsid w:val="00D5022B"/>
    <w:rsid w:val="00F332F0"/>
    <w:rsid w:val="00F560E8"/>
    <w:rsid w:val="00F74AE4"/>
    <w:rsid w:val="00FA0BC8"/>
    <w:rsid w:val="00FA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31232"/>
  <w15:chartTrackingRefBased/>
  <w15:docId w15:val="{736AA859-C815-4584-9C0A-9CCCB7A87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3CE"/>
    <w:rPr>
      <w:rFonts w:ascii="Arial" w:hAnsi="Arial" w:cs="Times New Roman"/>
      <w:sz w:val="24"/>
      <w:szCs w:val="20"/>
    </w:rPr>
  </w:style>
  <w:style w:type="paragraph" w:styleId="Heading1">
    <w:name w:val="heading 1"/>
    <w:aliases w:val="Outline1"/>
    <w:basedOn w:val="Normal"/>
    <w:next w:val="Normal"/>
    <w:link w:val="Heading1Char"/>
    <w:qFormat/>
    <w:rsid w:val="00C91823"/>
    <w:pPr>
      <w:numPr>
        <w:numId w:val="6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C91823"/>
    <w:pPr>
      <w:numPr>
        <w:ilvl w:val="1"/>
        <w:numId w:val="6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B773CE"/>
    <w:pPr>
      <w:numPr>
        <w:ilvl w:val="2"/>
        <w:numId w:val="6"/>
      </w:numPr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B773CE"/>
    <w:pPr>
      <w:numPr>
        <w:numId w:val="5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styleId="Footer">
    <w:name w:val="footer"/>
    <w:basedOn w:val="Normal"/>
    <w:link w:val="FooterChar"/>
    <w:rsid w:val="00C9182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rsid w:val="00C9182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aliases w:val="Outline1 Char"/>
    <w:basedOn w:val="DefaultParagraphFont"/>
    <w:link w:val="Heading1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2Char">
    <w:name w:val="Heading 2 Char"/>
    <w:aliases w:val="Outline2 Char"/>
    <w:basedOn w:val="DefaultParagraphFont"/>
    <w:link w:val="Heading2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3Char">
    <w:name w:val="Heading 3 Char"/>
    <w:aliases w:val="Outline3 Char"/>
    <w:basedOn w:val="DefaultParagraphFont"/>
    <w:link w:val="Heading3"/>
    <w:rsid w:val="00C91823"/>
    <w:rPr>
      <w:rFonts w:ascii="Arial" w:hAnsi="Arial" w:cs="Times New Roman"/>
      <w:kern w:val="24"/>
      <w:sz w:val="24"/>
      <w:szCs w:val="20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character" w:styleId="Hyperlink">
    <w:name w:val="Hyperlink"/>
    <w:basedOn w:val="DefaultParagraphFont"/>
    <w:uiPriority w:val="99"/>
    <w:unhideWhenUsed/>
    <w:rsid w:val="0049412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4128"/>
    <w:pPr>
      <w:ind w:left="720"/>
      <w:contextualSpacing/>
    </w:pPr>
  </w:style>
  <w:style w:type="table" w:styleId="TableGrid">
    <w:name w:val="Table Grid"/>
    <w:basedOn w:val="TableNormal"/>
    <w:uiPriority w:val="39"/>
    <w:rsid w:val="004941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E67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52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sinform.scot/illnesses-and-conditions/infections-and-poisoning/coronavirus-covid-19" TargetMode="External"/><Relationship Id="rId13" Type="http://schemas.openxmlformats.org/officeDocument/2006/relationships/hyperlink" Target="https://www.gov.scot/publications/coronavirus-covid-19-social-distancing-in-education-and-childcare-settings/" TargetMode="External"/><Relationship Id="rId18" Type="http://schemas.openxmlformats.org/officeDocument/2006/relationships/image" Target="media/image2.emf"/><Relationship Id="rId26" Type="http://schemas.openxmlformats.org/officeDocument/2006/relationships/hyperlink" Target="https://education.gov.scot/parentzone/learning-at-home/covid19/be-at-the-heart-of-your-child-s-learning-during-covid-19/" TargetMode="External"/><Relationship Id="rId39" Type="http://schemas.openxmlformats.org/officeDocument/2006/relationships/hyperlink" Target="https://www.gtcs.org.uk/News/news/health-wellbeing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34" Type="http://schemas.openxmlformats.org/officeDocument/2006/relationships/hyperlink" Target="https://www.tuc.org.uk/resource/covid-19-coronavirus-guidance-unions-updated-30-march" TargetMode="External"/><Relationship Id="rId42" Type="http://schemas.openxmlformats.org/officeDocument/2006/relationships/hyperlink" Target="https://www.ades.scot/Content/UserGenerated/file/LISTOFCOMMUNITYFOODCONTACTS.docx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gov.uk/government/publications/guidance-to-educational-settings-about-covid-19/guidance-to-educational-settings-about-covid-19" TargetMode="External"/><Relationship Id="rId17" Type="http://schemas.openxmlformats.org/officeDocument/2006/relationships/hyperlink" Target="https://www.gov.scot/publications/coronavirus-covid-19-guidance-for-stakeholders-on-the-coronavirus-scotland-act-2020/" TargetMode="External"/><Relationship Id="rId25" Type="http://schemas.openxmlformats.org/officeDocument/2006/relationships/hyperlink" Target="https://wakelet.com/wake/7ae44302-d330-413c-b1b1-7ba25b786c7b" TargetMode="External"/><Relationship Id="rId33" Type="http://schemas.openxmlformats.org/officeDocument/2006/relationships/hyperlink" Target="https://ssta.org.uk/school-closures-ssta-members-advice/" TargetMode="External"/><Relationship Id="rId38" Type="http://schemas.openxmlformats.org/officeDocument/2006/relationships/hyperlink" Target="http://www.gtcs.org.uk/News/news/gtcs-scotland-publishes-guide-online-good-practice.aspx" TargetMode="External"/><Relationship Id="rId46" Type="http://schemas.openxmlformats.org/officeDocument/2006/relationships/hyperlink" Target="https://hundred-cdn.s3.amazonaws.com/uploads/report/file/15/hundred_spotlight_covid-19_digital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scot/news/workplace-advice-contained-in-new-coronavirus-guidance/" TargetMode="External"/><Relationship Id="rId20" Type="http://schemas.openxmlformats.org/officeDocument/2006/relationships/hyperlink" Target="https://www.sqa.org.uk/sqa/files_ccc/020420-SQA-NQ2020-Parent-Carer-covid-19-FAQ.pdf" TargetMode="External"/><Relationship Id="rId29" Type="http://schemas.openxmlformats.org/officeDocument/2006/relationships/oleObject" Target="embeddings/oleObject3.bin"/><Relationship Id="rId41" Type="http://schemas.openxmlformats.org/officeDocument/2006/relationships/hyperlink" Target="https://www.ades.scot/Content/UserGenerated/file/COVID-19-GUIDANCE-LocalAuthorities-FoodFund-April2020.doc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education.gov.scot/improvement/learning-resources/supporting-online-learning-links-for-practitioners/" TargetMode="External"/><Relationship Id="rId32" Type="http://schemas.openxmlformats.org/officeDocument/2006/relationships/hyperlink" Target="https://www.nasuwt.org.uk/article-listing/nasuwt-here-for-you-during-the-covid-19-pandemic.html" TargetMode="External"/><Relationship Id="rId37" Type="http://schemas.openxmlformats.org/officeDocument/2006/relationships/hyperlink" Target="https://www.cosla.gov.uk/covid19-advice-supporting-children-and-young-people" TargetMode="External"/><Relationship Id="rId40" Type="http://schemas.openxmlformats.org/officeDocument/2006/relationships/hyperlink" Target="http://www.gtcs.org.uk/News/news/covid-19-gtcs-business-continuity.aspx" TargetMode="External"/><Relationship Id="rId45" Type="http://schemas.openxmlformats.org/officeDocument/2006/relationships/hyperlink" Target="https://read.oecd-ilibrary.org/view/?ref=126_126988-t63lxosohs&amp;title=A-framework-to-guide-an-education-response-to-the-Covid-19-Pandemic-of-2020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gov.scot/binaries/content/documents/govscot/publications/advice-and-guidance/2020/03/coronavirus---school-and-elc-closures-guidance-on-critical-childcare-provision-for-key-workers/documents/further-guidance/further-guidance/govscot%3Adocument/Further%2BGuidance%2Bfor%2BKey%2BWorkers%2B-%2B24%2BMarch%2B2020.pdf" TargetMode="External"/><Relationship Id="rId23" Type="http://schemas.openxmlformats.org/officeDocument/2006/relationships/hyperlink" Target="https://education.gov.scot/education-scotland/news-and-events/education-scotland-update-regarding-covid-19/" TargetMode="External"/><Relationship Id="rId28" Type="http://schemas.openxmlformats.org/officeDocument/2006/relationships/image" Target="media/image4.emf"/><Relationship Id="rId36" Type="http://schemas.openxmlformats.org/officeDocument/2006/relationships/hyperlink" Target="https://learn.sssc.uk.com/wellbeing/" TargetMode="External"/><Relationship Id="rId10" Type="http://schemas.openxmlformats.org/officeDocument/2006/relationships/image" Target="media/image1.emf"/><Relationship Id="rId19" Type="http://schemas.openxmlformats.org/officeDocument/2006/relationships/oleObject" Target="embeddings/oleObject2.bin"/><Relationship Id="rId31" Type="http://schemas.openxmlformats.org/officeDocument/2006/relationships/hyperlink" Target="https://www.nasuwt.org.uk/article-listing/statement-by-the-nasuwt-on-covid-19-and-schools.html" TargetMode="External"/><Relationship Id="rId44" Type="http://schemas.openxmlformats.org/officeDocument/2006/relationships/hyperlink" Target="http://cldstandardscouncil.org.uk/cldsc-members-bulletin-1-april-2020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hpspubsrepo.blob.core.windows.net/hps-website/nss/2973/documents/1_COVID-19-Guidance-for-non-healthcare-settings.pdf" TargetMode="External"/><Relationship Id="rId14" Type="http://schemas.openxmlformats.org/officeDocument/2006/relationships/hyperlink" Target="https://www.gov.scot/publications/coronavirus-guide-schools-early-learning-closures/" TargetMode="External"/><Relationship Id="rId22" Type="http://schemas.openxmlformats.org/officeDocument/2006/relationships/package" Target="embeddings/Microsoft_Word_Document.docx"/><Relationship Id="rId27" Type="http://schemas.openxmlformats.org/officeDocument/2006/relationships/hyperlink" Target="https://professionallearning.education.gov.scot/about/pll-update-on-covid-19/" TargetMode="External"/><Relationship Id="rId30" Type="http://schemas.openxmlformats.org/officeDocument/2006/relationships/hyperlink" Target="https://www.eis.org.uk/Coronavirus/ASNAdvice" TargetMode="External"/><Relationship Id="rId35" Type="http://schemas.openxmlformats.org/officeDocument/2006/relationships/hyperlink" Target="https://www.sssc.uk.com/covid-19/" TargetMode="External"/><Relationship Id="rId43" Type="http://schemas.openxmlformats.org/officeDocument/2006/relationships/hyperlink" Target="http://cldstandardscouncil.org.uk/updated-guidance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0451E28DF171449EDF07CD0B150526" ma:contentTypeVersion="11" ma:contentTypeDescription="Create a new document." ma:contentTypeScope="" ma:versionID="92219486104280b361095cc8ce40421f">
  <xsd:schema xmlns:xsd="http://www.w3.org/2001/XMLSchema" xmlns:xs="http://www.w3.org/2001/XMLSchema" xmlns:p="http://schemas.microsoft.com/office/2006/metadata/properties" xmlns:ns2="1d029d0a-e1a0-46d7-b7d2-760d2f9a851b" xmlns:ns3="fc86817b-1406-4f1b-b645-c1adaaae1ac6" targetNamespace="http://schemas.microsoft.com/office/2006/metadata/properties" ma:root="true" ma:fieldsID="b0e742ffc709c884e4b34331bb26b085" ns2:_="" ns3:_="">
    <xsd:import namespace="1d029d0a-e1a0-46d7-b7d2-760d2f9a851b"/>
    <xsd:import namespace="fc86817b-1406-4f1b-b645-c1adaaae1a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29d0a-e1a0-46d7-b7d2-760d2f9a8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6817b-1406-4f1b-b645-c1adaaae1ac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EFB239-8871-47D3-8933-40B094CCB8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2F2EC4-206E-4158-B03B-610E8BDB3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029d0a-e1a0-46d7-b7d2-760d2f9a851b"/>
    <ds:schemaRef ds:uri="fc86817b-1406-4f1b-b645-c1adaaae1a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8AD110-00B1-4A0D-9B1E-93835B14DFB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1287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Epsworth S (Susan)</dc:creator>
  <cp:keywords/>
  <dc:description/>
  <cp:lastModifiedBy>Stefan Wyroslawski</cp:lastModifiedBy>
  <cp:revision>9</cp:revision>
  <dcterms:created xsi:type="dcterms:W3CDTF">2020-04-09T15:56:00Z</dcterms:created>
  <dcterms:modified xsi:type="dcterms:W3CDTF">2020-04-15T16:43:00Z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0x010100F40451E28DF171449EDF07CD0B150526</vt:lpwstr>
  </property>
</Properties>
</file>